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55ADF" w14:textId="2043F2F9" w:rsidR="0081180D" w:rsidRPr="0081180D" w:rsidRDefault="0081180D" w:rsidP="00C64B52">
      <w:pPr>
        <w:tabs>
          <w:tab w:val="left" w:pos="540"/>
        </w:tabs>
        <w:rPr>
          <w:sz w:val="24"/>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81180D">
        <w:rPr>
          <w:sz w:val="24"/>
        </w:rPr>
        <w:t>Łazy, dn.</w:t>
      </w:r>
      <w:r w:rsidR="00982DB7">
        <w:rPr>
          <w:sz w:val="24"/>
        </w:rPr>
        <w:t>2</w:t>
      </w:r>
      <w:r w:rsidRPr="0081180D">
        <w:rPr>
          <w:sz w:val="24"/>
        </w:rPr>
        <w:t>4.02.2022r.</w:t>
      </w:r>
    </w:p>
    <w:p w14:paraId="0A6D7D45" w14:textId="77777777" w:rsidR="0081180D" w:rsidRPr="0081180D" w:rsidRDefault="0081180D" w:rsidP="00C64B52">
      <w:pPr>
        <w:tabs>
          <w:tab w:val="left" w:pos="540"/>
        </w:tabs>
        <w:rPr>
          <w:sz w:val="24"/>
        </w:rPr>
      </w:pPr>
    </w:p>
    <w:p w14:paraId="7E23370D" w14:textId="77777777" w:rsidR="002B7DC1" w:rsidRDefault="0081180D" w:rsidP="00C64B52">
      <w:pPr>
        <w:rPr>
          <w:sz w:val="24"/>
        </w:rPr>
      </w:pPr>
      <w:r w:rsidRPr="0081180D">
        <w:rPr>
          <w:sz w:val="24"/>
        </w:rPr>
        <w:t>Dane teleadresowe:</w:t>
      </w:r>
    </w:p>
    <w:p w14:paraId="3A1BEB39" w14:textId="74FA7ED8" w:rsidR="002B7DC1" w:rsidRPr="002B7DC1" w:rsidRDefault="002B7DC1" w:rsidP="002B7DC1">
      <w:pPr>
        <w:shd w:val="clear" w:color="auto" w:fill="FFFFFF"/>
        <w:tabs>
          <w:tab w:val="left" w:pos="4530"/>
        </w:tabs>
        <w:rPr>
          <w:b/>
          <w:spacing w:val="35"/>
          <w:w w:val="104"/>
          <w:sz w:val="24"/>
        </w:rPr>
      </w:pPr>
      <w:r w:rsidRPr="002B7DC1">
        <w:rPr>
          <w:b/>
          <w:spacing w:val="35"/>
          <w:w w:val="104"/>
          <w:sz w:val="24"/>
        </w:rPr>
        <w:t>Gmina Łazy</w:t>
      </w:r>
    </w:p>
    <w:p w14:paraId="6D3C0708" w14:textId="2803F006" w:rsidR="0081180D" w:rsidRPr="0081180D" w:rsidRDefault="0081180D" w:rsidP="00C64B52">
      <w:pPr>
        <w:rPr>
          <w:sz w:val="24"/>
        </w:rPr>
      </w:pPr>
      <w:r w:rsidRPr="0081180D">
        <w:rPr>
          <w:b/>
          <w:bCs/>
          <w:sz w:val="24"/>
        </w:rPr>
        <w:t>42-450 Łazy ul. Traugutta 15</w:t>
      </w:r>
    </w:p>
    <w:p w14:paraId="32E6BEEF" w14:textId="77777777" w:rsidR="0081180D" w:rsidRPr="0081180D" w:rsidRDefault="0081180D" w:rsidP="00C64B52">
      <w:pPr>
        <w:rPr>
          <w:sz w:val="24"/>
        </w:rPr>
      </w:pPr>
      <w:r w:rsidRPr="0081180D">
        <w:rPr>
          <w:sz w:val="24"/>
        </w:rPr>
        <w:t>NIP: 649-22-68-348, REGON: 276258865.</w:t>
      </w:r>
    </w:p>
    <w:p w14:paraId="5937A892" w14:textId="77777777" w:rsidR="0081180D" w:rsidRPr="0081180D" w:rsidRDefault="0081180D" w:rsidP="00C64B52">
      <w:pPr>
        <w:pStyle w:val="Akapitzlist1"/>
        <w:spacing w:after="0" w:line="240" w:lineRule="auto"/>
        <w:ind w:left="0"/>
        <w:rPr>
          <w:rFonts w:ascii="Times New Roman" w:hAnsi="Times New Roman"/>
          <w:sz w:val="24"/>
          <w:szCs w:val="24"/>
        </w:rPr>
      </w:pPr>
      <w:r w:rsidRPr="0081180D">
        <w:rPr>
          <w:rFonts w:ascii="Times New Roman" w:hAnsi="Times New Roman"/>
          <w:sz w:val="24"/>
          <w:szCs w:val="24"/>
          <w:lang w:eastAsia="pl-PL"/>
        </w:rPr>
        <w:t xml:space="preserve">Adres strony internetowej Zamawiającego: </w:t>
      </w:r>
      <w:hyperlink r:id="rId8" w:history="1">
        <w:r w:rsidRPr="0081180D">
          <w:rPr>
            <w:rStyle w:val="Hipercze"/>
            <w:rFonts w:ascii="Times New Roman" w:hAnsi="Times New Roman"/>
            <w:sz w:val="24"/>
            <w:szCs w:val="24"/>
          </w:rPr>
          <w:t>https://bip.umlazy.finn.pl/</w:t>
        </w:r>
      </w:hyperlink>
    </w:p>
    <w:p w14:paraId="474AC966" w14:textId="77777777" w:rsidR="0081180D" w:rsidRPr="0081180D" w:rsidRDefault="0081180D" w:rsidP="00C64B52">
      <w:pPr>
        <w:rPr>
          <w:sz w:val="24"/>
        </w:rPr>
      </w:pPr>
      <w:r w:rsidRPr="0081180D">
        <w:rPr>
          <w:sz w:val="24"/>
        </w:rPr>
        <w:t>Adres firmowy (ogólny) poczty elektronicznej: um@lazy.pl</w:t>
      </w:r>
    </w:p>
    <w:p w14:paraId="027E0B55" w14:textId="77777777" w:rsidR="0081180D" w:rsidRDefault="0081180D" w:rsidP="00C64B52">
      <w:pPr>
        <w:jc w:val="left"/>
        <w:rPr>
          <w:color w:val="000000"/>
        </w:rPr>
      </w:pPr>
    </w:p>
    <w:p w14:paraId="0BD86EB5" w14:textId="77777777" w:rsidR="006B29E8" w:rsidRDefault="006B29E8" w:rsidP="00C64B52">
      <w:pPr>
        <w:jc w:val="right"/>
        <w:rPr>
          <w:color w:val="000000"/>
        </w:rPr>
      </w:pPr>
    </w:p>
    <w:p w14:paraId="351C018D" w14:textId="77777777" w:rsidR="0081180D" w:rsidRPr="0081180D" w:rsidRDefault="0081180D" w:rsidP="00C64B52">
      <w:pPr>
        <w:overflowPunct w:val="0"/>
        <w:autoSpaceDE w:val="0"/>
        <w:textAlignment w:val="baseline"/>
        <w:rPr>
          <w:b/>
          <w:sz w:val="24"/>
          <w:lang w:eastAsia="ar-SA" w:bidi="ar-SA"/>
        </w:rPr>
      </w:pPr>
      <w:r w:rsidRPr="0081180D">
        <w:rPr>
          <w:b/>
          <w:sz w:val="24"/>
        </w:rPr>
        <w:t xml:space="preserve">Zaproszenie </w:t>
      </w:r>
      <w:r w:rsidRPr="0081180D">
        <w:rPr>
          <w:b/>
          <w:sz w:val="24"/>
          <w:lang w:eastAsia="ar-SA" w:bidi="ar-SA"/>
        </w:rPr>
        <w:t>do złożenia propozycji cenowej</w:t>
      </w:r>
      <w:r w:rsidRPr="0081180D">
        <w:rPr>
          <w:sz w:val="24"/>
          <w:lang w:eastAsia="ar-SA" w:bidi="ar-SA"/>
        </w:rPr>
        <w:t xml:space="preserve"> </w:t>
      </w:r>
      <w:r w:rsidRPr="0081180D">
        <w:rPr>
          <w:b/>
          <w:sz w:val="24"/>
          <w:lang w:eastAsia="ar-SA" w:bidi="ar-SA"/>
        </w:rPr>
        <w:t xml:space="preserve">na zadanie nie podlegające ustawie Prawo zamówień publicznych </w:t>
      </w:r>
      <w:r w:rsidRPr="0081180D">
        <w:rPr>
          <w:b/>
          <w:bCs/>
          <w:sz w:val="24"/>
        </w:rPr>
        <w:t xml:space="preserve">(tekst jedn.: Dz. U. z 2021 r, poz. 1129 ze zm. dalej </w:t>
      </w:r>
      <w:proofErr w:type="spellStart"/>
      <w:r w:rsidRPr="0081180D">
        <w:rPr>
          <w:b/>
          <w:bCs/>
          <w:sz w:val="24"/>
        </w:rPr>
        <w:t>Pzp</w:t>
      </w:r>
      <w:proofErr w:type="spellEnd"/>
      <w:r w:rsidRPr="0081180D">
        <w:rPr>
          <w:b/>
          <w:bCs/>
          <w:sz w:val="24"/>
        </w:rPr>
        <w:t>.)</w:t>
      </w:r>
      <w:r w:rsidRPr="0081180D">
        <w:rPr>
          <w:b/>
          <w:sz w:val="24"/>
          <w:lang w:eastAsia="ar-SA" w:bidi="ar-SA"/>
        </w:rPr>
        <w:t xml:space="preserve"> ze względu na wartość poniżej 130 000,00 PLN.</w:t>
      </w:r>
    </w:p>
    <w:p w14:paraId="0E7453CB" w14:textId="77777777" w:rsidR="0081180D" w:rsidRPr="0081180D" w:rsidRDefault="0081180D" w:rsidP="00C64B52">
      <w:pPr>
        <w:tabs>
          <w:tab w:val="left" w:pos="180"/>
          <w:tab w:val="left" w:pos="540"/>
        </w:tabs>
        <w:rPr>
          <w:b/>
          <w:i/>
          <w:sz w:val="24"/>
        </w:rPr>
      </w:pPr>
      <w:r w:rsidRPr="0081180D">
        <w:rPr>
          <w:b/>
          <w:sz w:val="24"/>
        </w:rPr>
        <w:tab/>
      </w:r>
    </w:p>
    <w:p w14:paraId="1FBF56DC" w14:textId="77777777" w:rsidR="0081180D" w:rsidRPr="0081180D" w:rsidRDefault="0081180D" w:rsidP="00C64B52">
      <w:pPr>
        <w:tabs>
          <w:tab w:val="left" w:pos="360"/>
          <w:tab w:val="left" w:pos="540"/>
        </w:tabs>
        <w:autoSpaceDE w:val="0"/>
        <w:rPr>
          <w:b/>
          <w:bCs/>
          <w:sz w:val="24"/>
        </w:rPr>
      </w:pPr>
    </w:p>
    <w:p w14:paraId="0A73EDAC" w14:textId="3DA3E30F" w:rsidR="0081180D" w:rsidRPr="0081180D" w:rsidRDefault="0081180D" w:rsidP="00C64B52">
      <w:pPr>
        <w:autoSpaceDE w:val="0"/>
        <w:autoSpaceDN w:val="0"/>
        <w:adjustRightInd w:val="0"/>
        <w:rPr>
          <w:b/>
          <w:bCs/>
          <w:sz w:val="24"/>
        </w:rPr>
      </w:pPr>
      <w:r w:rsidRPr="0081180D">
        <w:rPr>
          <w:b/>
          <w:bCs/>
          <w:sz w:val="24"/>
        </w:rPr>
        <w:t>I.</w:t>
      </w:r>
      <w:r w:rsidRPr="0081180D">
        <w:rPr>
          <w:bCs/>
          <w:sz w:val="24"/>
        </w:rPr>
        <w:t xml:space="preserve"> Przedmiot zamówienia: </w:t>
      </w:r>
      <w:r w:rsidRPr="0081180D">
        <w:rPr>
          <w:sz w:val="24"/>
        </w:rPr>
        <w:t xml:space="preserve">Pełnienie obowiązków </w:t>
      </w:r>
      <w:r w:rsidRPr="0081180D">
        <w:rPr>
          <w:rFonts w:eastAsia="Arial"/>
          <w:w w:val="104"/>
          <w:sz w:val="24"/>
        </w:rPr>
        <w:t xml:space="preserve">Inspektora Nadzoru Inwestorskiego nad realizacją zadania </w:t>
      </w:r>
      <w:r w:rsidRPr="0081180D">
        <w:rPr>
          <w:sz w:val="24"/>
        </w:rPr>
        <w:t>pn</w:t>
      </w:r>
      <w:r w:rsidRPr="0081180D">
        <w:rPr>
          <w:i/>
          <w:sz w:val="24"/>
        </w:rPr>
        <w:t>.</w:t>
      </w:r>
      <w:r w:rsidRPr="0081180D">
        <w:rPr>
          <w:sz w:val="24"/>
        </w:rPr>
        <w:t xml:space="preserve">: </w:t>
      </w:r>
      <w:r w:rsidRPr="0081180D">
        <w:rPr>
          <w:b/>
          <w:bCs/>
          <w:sz w:val="24"/>
        </w:rPr>
        <w:t>Poprawa infrastruktury drogowej poprzez budowę i modernizację sieci drogowej w Gminie Łazy.</w:t>
      </w:r>
      <w:r w:rsidR="00F1395F">
        <w:rPr>
          <w:b/>
          <w:bCs/>
          <w:sz w:val="24"/>
        </w:rPr>
        <w:t xml:space="preserve"> Postępowanie 2.</w:t>
      </w:r>
    </w:p>
    <w:p w14:paraId="1C71985C" w14:textId="77777777" w:rsidR="0081180D" w:rsidRPr="0081180D" w:rsidRDefault="0081180D" w:rsidP="00C64B52">
      <w:pPr>
        <w:autoSpaceDE w:val="0"/>
        <w:autoSpaceDN w:val="0"/>
        <w:adjustRightInd w:val="0"/>
        <w:rPr>
          <w:b/>
          <w:bCs/>
          <w:strike/>
          <w:sz w:val="24"/>
        </w:rPr>
      </w:pPr>
    </w:p>
    <w:p w14:paraId="4CEEAFBA" w14:textId="77777777" w:rsidR="0081180D" w:rsidRPr="0081180D" w:rsidRDefault="0081180D" w:rsidP="00C64B52">
      <w:pPr>
        <w:autoSpaceDE w:val="0"/>
        <w:autoSpaceDN w:val="0"/>
        <w:adjustRightInd w:val="0"/>
        <w:rPr>
          <w:b/>
          <w:bCs/>
          <w:sz w:val="24"/>
        </w:rPr>
      </w:pPr>
      <w:r w:rsidRPr="0081180D">
        <w:rPr>
          <w:b/>
          <w:bCs/>
          <w:sz w:val="24"/>
        </w:rPr>
        <w:t>Zadanie nr 1:</w:t>
      </w:r>
    </w:p>
    <w:p w14:paraId="7BD85626" w14:textId="0B0DC7C5" w:rsidR="0081180D" w:rsidRPr="00F1395F" w:rsidRDefault="0081180D" w:rsidP="00C64B52">
      <w:pPr>
        <w:autoSpaceDE w:val="0"/>
        <w:autoSpaceDN w:val="0"/>
        <w:adjustRightInd w:val="0"/>
        <w:rPr>
          <w:sz w:val="24"/>
        </w:rPr>
      </w:pPr>
      <w:r w:rsidRPr="00F1395F">
        <w:rPr>
          <w:sz w:val="24"/>
        </w:rPr>
        <w:t xml:space="preserve">a) „Przebudowa drogi DP 1734S polegająca na uzupełnieniu o ciąg pieszy biegnący wzdłuż </w:t>
      </w:r>
      <w:r w:rsidR="00F1395F">
        <w:rPr>
          <w:sz w:val="24"/>
        </w:rPr>
        <w:t xml:space="preserve">                 </w:t>
      </w:r>
      <w:r w:rsidRPr="00F1395F">
        <w:rPr>
          <w:sz w:val="24"/>
        </w:rPr>
        <w:t xml:space="preserve">ul. 1 Maja w Rokitnie Szlacheckim” - odcinek od skrzyżowania ul. Szlacheckiej </w:t>
      </w:r>
      <w:r w:rsidRPr="00F1395F">
        <w:rPr>
          <w:sz w:val="24"/>
        </w:rPr>
        <w:br/>
        <w:t xml:space="preserve">i ul. Kościuszki do końca działki nr 1758/8 w Rokitnie Szlacheckim, długość odcinka </w:t>
      </w:r>
      <w:r w:rsidRPr="00F1395F">
        <w:rPr>
          <w:sz w:val="24"/>
        </w:rPr>
        <w:br/>
        <w:t>to ok. 1,41 km</w:t>
      </w:r>
    </w:p>
    <w:p w14:paraId="356DD901" w14:textId="72796246" w:rsidR="0081180D" w:rsidRPr="00F1395F" w:rsidRDefault="0081180D" w:rsidP="00C64B52">
      <w:pPr>
        <w:autoSpaceDE w:val="0"/>
        <w:autoSpaceDN w:val="0"/>
        <w:adjustRightInd w:val="0"/>
        <w:rPr>
          <w:sz w:val="24"/>
        </w:rPr>
      </w:pPr>
      <w:r w:rsidRPr="00F1395F">
        <w:rPr>
          <w:sz w:val="24"/>
        </w:rPr>
        <w:t xml:space="preserve">b) „Przebudowa drogi DP 1717S polegająca na uzupełnieniu o ciąg pieszy biegnący wzdłuż </w:t>
      </w:r>
      <w:r w:rsidR="00F1395F">
        <w:rPr>
          <w:sz w:val="24"/>
        </w:rPr>
        <w:t xml:space="preserve">             </w:t>
      </w:r>
      <w:r w:rsidRPr="00F1395F">
        <w:rPr>
          <w:sz w:val="24"/>
        </w:rPr>
        <w:t xml:space="preserve">ul. A. Mickiewicza w Chruszczobrodzie” - odcinek od skrzyżowania </w:t>
      </w:r>
      <w:r w:rsidRPr="00F1395F">
        <w:rPr>
          <w:sz w:val="24"/>
        </w:rPr>
        <w:br/>
        <w:t>z ul. J. Sobieskiego do ul. Leśnej w miejscowości Chruszczobród-Piaski, długość odcinka to ok. 0.77 km</w:t>
      </w:r>
    </w:p>
    <w:p w14:paraId="522AD61A" w14:textId="5D446346" w:rsidR="0081180D" w:rsidRPr="00F1395F" w:rsidRDefault="0081180D" w:rsidP="00C64B52">
      <w:pPr>
        <w:autoSpaceDE w:val="0"/>
        <w:autoSpaceDN w:val="0"/>
        <w:adjustRightInd w:val="0"/>
        <w:rPr>
          <w:sz w:val="24"/>
        </w:rPr>
      </w:pPr>
      <w:r w:rsidRPr="00F1395F">
        <w:rPr>
          <w:sz w:val="24"/>
        </w:rPr>
        <w:t>c) „Przebudowa drogi DP 1717S polegająca na uzupełnieniu o ciąg pieszy biegnący wzdłuż ulicy w Chruszczobrodzie-Piaski” - odcinek od nr dz. 1260 do końca zabudowań, długość odcinka to ok. 0.70 km</w:t>
      </w:r>
    </w:p>
    <w:p w14:paraId="50647C03" w14:textId="014C9BD3" w:rsidR="0081180D" w:rsidRPr="00F1395F" w:rsidRDefault="0081180D" w:rsidP="00C64B52">
      <w:pPr>
        <w:autoSpaceDE w:val="0"/>
        <w:autoSpaceDN w:val="0"/>
        <w:adjustRightInd w:val="0"/>
        <w:rPr>
          <w:sz w:val="24"/>
        </w:rPr>
      </w:pPr>
      <w:r w:rsidRPr="00F1395F">
        <w:rPr>
          <w:sz w:val="24"/>
        </w:rPr>
        <w:t xml:space="preserve">d) „Przebudowa drogi DP 1733S polegająca na uzupełnieniu o ciąg pieszy biegnący </w:t>
      </w:r>
      <w:r w:rsidRPr="00F1395F">
        <w:rPr>
          <w:sz w:val="24"/>
        </w:rPr>
        <w:br/>
        <w:t>na odcinku od ul. Grabowskiej w Niegowoniczkach do ul. Szkolnej w Grabowej” - odcinek od skrzyżowania z ul. Rolną w Niegowoniczkach do końca działki nr 7360 w miejscowości Grabowa, długość odcinka to ok. 1.900 km</w:t>
      </w:r>
    </w:p>
    <w:p w14:paraId="39F64D64" w14:textId="77777777" w:rsidR="0081180D" w:rsidRPr="0081180D" w:rsidRDefault="0081180D" w:rsidP="00C64B52">
      <w:pPr>
        <w:autoSpaceDE w:val="0"/>
        <w:autoSpaceDN w:val="0"/>
        <w:adjustRightInd w:val="0"/>
        <w:rPr>
          <w:b/>
          <w:bCs/>
          <w:sz w:val="24"/>
        </w:rPr>
      </w:pPr>
    </w:p>
    <w:p w14:paraId="3903C80D" w14:textId="77777777" w:rsidR="0081180D" w:rsidRPr="0081180D" w:rsidRDefault="0081180D" w:rsidP="00C64B52">
      <w:pPr>
        <w:autoSpaceDE w:val="0"/>
        <w:autoSpaceDN w:val="0"/>
        <w:adjustRightInd w:val="0"/>
        <w:rPr>
          <w:b/>
          <w:bCs/>
          <w:sz w:val="24"/>
        </w:rPr>
      </w:pPr>
      <w:r w:rsidRPr="0081180D">
        <w:rPr>
          <w:b/>
          <w:bCs/>
          <w:sz w:val="24"/>
        </w:rPr>
        <w:t>Zadanie nr 2:</w:t>
      </w:r>
    </w:p>
    <w:p w14:paraId="611E6294" w14:textId="7302A087" w:rsidR="0081180D" w:rsidRPr="00F1395F" w:rsidRDefault="0081180D" w:rsidP="00C64B52">
      <w:pPr>
        <w:autoSpaceDE w:val="0"/>
        <w:autoSpaceDN w:val="0"/>
        <w:adjustRightInd w:val="0"/>
        <w:rPr>
          <w:sz w:val="24"/>
        </w:rPr>
      </w:pPr>
      <w:r w:rsidRPr="00F1395F">
        <w:rPr>
          <w:sz w:val="24"/>
        </w:rPr>
        <w:t xml:space="preserve">„Przebudowa ul. </w:t>
      </w:r>
      <w:proofErr w:type="spellStart"/>
      <w:r w:rsidRPr="00F1395F">
        <w:rPr>
          <w:sz w:val="24"/>
        </w:rPr>
        <w:t>Jeziorowice</w:t>
      </w:r>
      <w:proofErr w:type="spellEnd"/>
      <w:r w:rsidRPr="00F1395F">
        <w:rPr>
          <w:sz w:val="24"/>
        </w:rPr>
        <w:t xml:space="preserve"> w miejscowości Niegowoniczki” – obejmująca odcinek </w:t>
      </w:r>
      <w:r w:rsidRPr="00F1395F">
        <w:rPr>
          <w:sz w:val="24"/>
        </w:rPr>
        <w:br/>
        <w:t xml:space="preserve">od ul. Chechelskiej w Niegowoniczkach biegnący w kierunku </w:t>
      </w:r>
      <w:proofErr w:type="spellStart"/>
      <w:r w:rsidRPr="00F1395F">
        <w:rPr>
          <w:sz w:val="24"/>
        </w:rPr>
        <w:t>Błojca</w:t>
      </w:r>
      <w:proofErr w:type="spellEnd"/>
      <w:r w:rsidRPr="00F1395F">
        <w:rPr>
          <w:sz w:val="24"/>
        </w:rPr>
        <w:t>, łączna długość odcinka to ok. 2.230 km</w:t>
      </w:r>
    </w:p>
    <w:p w14:paraId="1046EF4B" w14:textId="77777777" w:rsidR="00F1395F" w:rsidRDefault="00F1395F" w:rsidP="00C64B52">
      <w:pPr>
        <w:tabs>
          <w:tab w:val="left" w:pos="540"/>
        </w:tabs>
        <w:rPr>
          <w:sz w:val="24"/>
        </w:rPr>
      </w:pPr>
    </w:p>
    <w:p w14:paraId="65B8A905" w14:textId="2AB581F2" w:rsidR="0081180D" w:rsidRPr="00F1395F" w:rsidRDefault="0081180D" w:rsidP="00C64B52">
      <w:pPr>
        <w:tabs>
          <w:tab w:val="left" w:pos="540"/>
        </w:tabs>
        <w:rPr>
          <w:b/>
          <w:bCs/>
          <w:sz w:val="24"/>
        </w:rPr>
      </w:pPr>
      <w:r w:rsidRPr="00F1395F">
        <w:rPr>
          <w:b/>
          <w:bCs/>
          <w:sz w:val="24"/>
        </w:rPr>
        <w:t xml:space="preserve">Szczegółowy opis przedmiotu usługi zawiera Załącznik nr 1 do Zaproszenia, tj. Projekt umowy.  </w:t>
      </w:r>
    </w:p>
    <w:p w14:paraId="78391C2D" w14:textId="77777777" w:rsidR="0081180D" w:rsidRPr="0081180D" w:rsidRDefault="0081180D" w:rsidP="00C64B52">
      <w:pPr>
        <w:rPr>
          <w:rFonts w:ascii="Arial" w:eastAsia="PalatinoLinotype" w:hAnsi="Arial" w:cs="Arial"/>
          <w:b/>
          <w:sz w:val="24"/>
        </w:rPr>
      </w:pPr>
    </w:p>
    <w:p w14:paraId="41FAD1C0" w14:textId="46D541B2" w:rsidR="0081180D" w:rsidRPr="000138D9" w:rsidRDefault="0081180D" w:rsidP="00C64B52">
      <w:pPr>
        <w:rPr>
          <w:rFonts w:eastAsia="PalatinoLinotype"/>
          <w:sz w:val="24"/>
          <w:lang w:bidi="ar-SA"/>
        </w:rPr>
      </w:pPr>
      <w:r w:rsidRPr="000138D9">
        <w:rPr>
          <w:rFonts w:eastAsia="PalatinoLinotype"/>
          <w:sz w:val="24"/>
        </w:rPr>
        <w:t xml:space="preserve">Dopuszcza się składanie ofert częściowych na każdą z części zamówienia. Wykonawca może złożyć ofertę na wybrane przez siebie części lub na całość zamówienia. Oferta </w:t>
      </w:r>
      <w:r w:rsidRPr="000138D9">
        <w:rPr>
          <w:rFonts w:eastAsia="PalatinoLinotype"/>
          <w:sz w:val="24"/>
        </w:rPr>
        <w:br/>
        <w:t>na każdą  z części musi obejmować całość zamówienia z danej części.</w:t>
      </w:r>
    </w:p>
    <w:p w14:paraId="4E4D7FB3" w14:textId="77777777" w:rsidR="0081180D" w:rsidRPr="0081180D" w:rsidRDefault="0081180D" w:rsidP="00C64B52">
      <w:pPr>
        <w:tabs>
          <w:tab w:val="left" w:pos="540"/>
        </w:tabs>
        <w:rPr>
          <w:iCs/>
          <w:w w:val="104"/>
          <w:sz w:val="24"/>
        </w:rPr>
      </w:pPr>
    </w:p>
    <w:p w14:paraId="0E28E4C6" w14:textId="63494445" w:rsidR="0081180D" w:rsidRPr="0081180D" w:rsidRDefault="0081180D" w:rsidP="00C64B52">
      <w:pPr>
        <w:tabs>
          <w:tab w:val="left" w:pos="540"/>
        </w:tabs>
        <w:rPr>
          <w:sz w:val="24"/>
        </w:rPr>
      </w:pPr>
      <w:r w:rsidRPr="0081180D">
        <w:rPr>
          <w:b/>
          <w:sz w:val="24"/>
        </w:rPr>
        <w:lastRenderedPageBreak/>
        <w:t>1.</w:t>
      </w:r>
      <w:r w:rsidRPr="0081180D">
        <w:rPr>
          <w:sz w:val="24"/>
        </w:rPr>
        <w:t xml:space="preserve"> Roboty budowlane będące przedmiotem nadzoru opisują dokumentacje, które</w:t>
      </w:r>
      <w:r>
        <w:rPr>
          <w:sz w:val="24"/>
        </w:rPr>
        <w:t xml:space="preserve"> Zamawiający zamieścił</w:t>
      </w:r>
      <w:r w:rsidRPr="0081180D">
        <w:rPr>
          <w:sz w:val="24"/>
        </w:rPr>
        <w:t xml:space="preserve"> na stronie </w:t>
      </w:r>
      <w:hyperlink r:id="rId9" w:history="1">
        <w:r w:rsidRPr="0081180D">
          <w:rPr>
            <w:rStyle w:val="Hipercze"/>
            <w:sz w:val="24"/>
          </w:rPr>
          <w:t>www.bip.umlazy.finn.pl</w:t>
        </w:r>
      </w:hyperlink>
      <w:r w:rsidRPr="0081180D">
        <w:rPr>
          <w:sz w:val="24"/>
        </w:rPr>
        <w:t xml:space="preserve"> - zmówienia publiczne w postępowaniu </w:t>
      </w:r>
      <w:r>
        <w:rPr>
          <w:sz w:val="24"/>
        </w:rPr>
        <w:br/>
      </w:r>
      <w:r w:rsidRPr="0081180D">
        <w:rPr>
          <w:sz w:val="24"/>
        </w:rPr>
        <w:t>na wykonanie robót budowlanych objętych zakresem niniejszego zamówienia.</w:t>
      </w:r>
    </w:p>
    <w:p w14:paraId="51DD453D" w14:textId="77777777" w:rsidR="0081180D" w:rsidRPr="0081180D" w:rsidRDefault="0081180D" w:rsidP="00C64B52">
      <w:pPr>
        <w:tabs>
          <w:tab w:val="left" w:pos="540"/>
        </w:tabs>
        <w:rPr>
          <w:sz w:val="24"/>
        </w:rPr>
      </w:pPr>
    </w:p>
    <w:p w14:paraId="30B60FAD" w14:textId="77777777" w:rsidR="0081180D" w:rsidRPr="0081180D" w:rsidRDefault="0081180D" w:rsidP="00C64B52">
      <w:pPr>
        <w:rPr>
          <w:bCs/>
          <w:sz w:val="24"/>
        </w:rPr>
      </w:pPr>
      <w:r w:rsidRPr="0081180D">
        <w:rPr>
          <w:bCs/>
          <w:sz w:val="24"/>
        </w:rPr>
        <w:t>Ustala się zasady pełnienia nadzoru inwestorskiego:</w:t>
      </w:r>
    </w:p>
    <w:p w14:paraId="53842382" w14:textId="77777777" w:rsidR="0081180D" w:rsidRPr="0081180D" w:rsidRDefault="0081180D" w:rsidP="004F4151">
      <w:pPr>
        <w:numPr>
          <w:ilvl w:val="0"/>
          <w:numId w:val="2"/>
        </w:numPr>
        <w:tabs>
          <w:tab w:val="clear" w:pos="3360"/>
          <w:tab w:val="num" w:pos="720"/>
        </w:tabs>
        <w:ind w:left="720"/>
        <w:rPr>
          <w:bCs/>
          <w:sz w:val="24"/>
        </w:rPr>
      </w:pPr>
      <w:r w:rsidRPr="0081180D">
        <w:rPr>
          <w:bCs/>
          <w:sz w:val="24"/>
        </w:rPr>
        <w:t xml:space="preserve">Ilość pobytów na budowie oraz ilość pobytów w siedzibie Zamawiającego wg potrzeb  lub na życzenie Zamawiającego, nie mniej </w:t>
      </w:r>
      <w:r w:rsidRPr="0081180D">
        <w:rPr>
          <w:b/>
          <w:bCs/>
          <w:sz w:val="24"/>
        </w:rPr>
        <w:t xml:space="preserve">niż 1 </w:t>
      </w:r>
      <w:r w:rsidRPr="0081180D">
        <w:rPr>
          <w:bCs/>
          <w:sz w:val="24"/>
        </w:rPr>
        <w:t xml:space="preserve">pobyt tygodniowo. </w:t>
      </w:r>
    </w:p>
    <w:p w14:paraId="0F530CE5" w14:textId="2E0023BB" w:rsidR="0081180D" w:rsidRPr="0081180D" w:rsidRDefault="0081180D" w:rsidP="004F4151">
      <w:pPr>
        <w:numPr>
          <w:ilvl w:val="0"/>
          <w:numId w:val="2"/>
        </w:numPr>
        <w:tabs>
          <w:tab w:val="clear" w:pos="3360"/>
          <w:tab w:val="num" w:pos="720"/>
        </w:tabs>
        <w:ind w:left="720"/>
        <w:rPr>
          <w:bCs/>
          <w:sz w:val="24"/>
        </w:rPr>
      </w:pPr>
      <w:r w:rsidRPr="0081180D">
        <w:rPr>
          <w:bCs/>
          <w:sz w:val="24"/>
        </w:rPr>
        <w:t xml:space="preserve">Strony ustalają, że Inspektor Nadzoru zobowiązany jest ponadto do zgłoszenia się </w:t>
      </w:r>
      <w:r>
        <w:rPr>
          <w:bCs/>
          <w:sz w:val="24"/>
        </w:rPr>
        <w:br/>
      </w:r>
      <w:r w:rsidRPr="0081180D">
        <w:rPr>
          <w:bCs/>
          <w:sz w:val="24"/>
        </w:rPr>
        <w:t xml:space="preserve">na budowie albo w siedzibie Zamawiającego nie później niż w ciągu 24 godzin </w:t>
      </w:r>
      <w:r>
        <w:rPr>
          <w:bCs/>
          <w:sz w:val="24"/>
        </w:rPr>
        <w:br/>
      </w:r>
      <w:r w:rsidRPr="0081180D">
        <w:rPr>
          <w:bCs/>
          <w:sz w:val="24"/>
        </w:rPr>
        <w:t>od telefonicznego, potwierdzonego faksem lub pocztą elektroniczną (na adres ustalony          z Zamawiającym) powiadomienia przez Wykonawcę Robót lub Zamawiającego.</w:t>
      </w:r>
    </w:p>
    <w:p w14:paraId="0022586E" w14:textId="77777777" w:rsidR="0081180D" w:rsidRPr="0081180D" w:rsidRDefault="0081180D" w:rsidP="004F4151">
      <w:pPr>
        <w:numPr>
          <w:ilvl w:val="0"/>
          <w:numId w:val="2"/>
        </w:numPr>
        <w:tabs>
          <w:tab w:val="clear" w:pos="3360"/>
          <w:tab w:val="num" w:pos="720"/>
        </w:tabs>
        <w:ind w:left="720"/>
        <w:rPr>
          <w:bCs/>
          <w:sz w:val="24"/>
        </w:rPr>
      </w:pPr>
      <w:r w:rsidRPr="0081180D">
        <w:rPr>
          <w:bCs/>
          <w:sz w:val="24"/>
        </w:rPr>
        <w:t>Godziny pracy Inspektora Nadzoru winny być dostosowane do godzin pracy Wykonawcy Robót;</w:t>
      </w:r>
    </w:p>
    <w:p w14:paraId="7E64A1C6" w14:textId="77777777" w:rsidR="0081180D" w:rsidRDefault="0081180D" w:rsidP="00C64B52">
      <w:pPr>
        <w:pStyle w:val="Tekstpodstawowy33"/>
        <w:tabs>
          <w:tab w:val="left" w:pos="540"/>
        </w:tabs>
        <w:rPr>
          <w:rFonts w:ascii="Times New Roman" w:hAnsi="Times New Roman" w:cs="Times New Roman"/>
          <w:lang w:val="pl-PL"/>
        </w:rPr>
      </w:pPr>
    </w:p>
    <w:p w14:paraId="509D0676" w14:textId="77777777" w:rsidR="0081180D" w:rsidRPr="0081180D" w:rsidRDefault="0081180D" w:rsidP="00C64B52">
      <w:pPr>
        <w:pStyle w:val="Tekstpodstawowy33"/>
        <w:tabs>
          <w:tab w:val="left" w:pos="540"/>
        </w:tabs>
        <w:rPr>
          <w:rFonts w:ascii="Times New Roman" w:hAnsi="Times New Roman" w:cs="Times New Roman"/>
          <w:b w:val="0"/>
          <w:bCs/>
          <w:lang w:val="pl-PL"/>
        </w:rPr>
      </w:pPr>
      <w:r w:rsidRPr="0081180D">
        <w:rPr>
          <w:rFonts w:ascii="Times New Roman" w:hAnsi="Times New Roman" w:cs="Times New Roman"/>
          <w:lang w:val="pl-PL"/>
        </w:rPr>
        <w:t>2 .</w:t>
      </w:r>
      <w:r w:rsidRPr="0081180D">
        <w:rPr>
          <w:rFonts w:ascii="Times New Roman" w:hAnsi="Times New Roman" w:cs="Times New Roman"/>
          <w:b w:val="0"/>
          <w:lang w:val="pl-PL"/>
        </w:rPr>
        <w:t xml:space="preserve"> Wspólny Słownik Zamówień </w:t>
      </w:r>
      <w:r w:rsidRPr="0081180D">
        <w:rPr>
          <w:rFonts w:ascii="Times New Roman" w:hAnsi="Times New Roman" w:cs="Times New Roman"/>
          <w:b w:val="0"/>
          <w:bCs/>
          <w:lang w:val="pl-PL"/>
        </w:rPr>
        <w:t xml:space="preserve">(CPV): </w:t>
      </w:r>
    </w:p>
    <w:p w14:paraId="330DCE16" w14:textId="77777777" w:rsidR="0081180D" w:rsidRPr="0081180D" w:rsidRDefault="0081180D" w:rsidP="00C64B52">
      <w:pPr>
        <w:keepLines/>
        <w:rPr>
          <w:b/>
          <w:sz w:val="24"/>
        </w:rPr>
      </w:pPr>
      <w:r w:rsidRPr="0081180D">
        <w:rPr>
          <w:b/>
          <w:sz w:val="24"/>
        </w:rPr>
        <w:t>Zadanie nr 1:</w:t>
      </w:r>
    </w:p>
    <w:p w14:paraId="33A7E714" w14:textId="77777777" w:rsidR="0081180D" w:rsidRPr="0081180D" w:rsidRDefault="0081180D" w:rsidP="00C64B52">
      <w:pPr>
        <w:rPr>
          <w:sz w:val="24"/>
        </w:rPr>
      </w:pPr>
      <w:r w:rsidRPr="0081180D">
        <w:rPr>
          <w:sz w:val="24"/>
        </w:rPr>
        <w:t>45.23.31.20-6 Roboty w zakresie budowy dróg</w:t>
      </w:r>
    </w:p>
    <w:p w14:paraId="4B58AFE0" w14:textId="77777777" w:rsidR="0081180D" w:rsidRPr="0081180D" w:rsidRDefault="0081180D" w:rsidP="00C64B52">
      <w:pPr>
        <w:rPr>
          <w:sz w:val="24"/>
        </w:rPr>
      </w:pPr>
      <w:r w:rsidRPr="0081180D">
        <w:rPr>
          <w:sz w:val="24"/>
        </w:rPr>
        <w:t>45.11.13.00-1 Roboty rozbiórkowe</w:t>
      </w:r>
    </w:p>
    <w:p w14:paraId="245FF467" w14:textId="77777777" w:rsidR="0081180D" w:rsidRPr="0081180D" w:rsidRDefault="0081180D" w:rsidP="00C64B52">
      <w:pPr>
        <w:rPr>
          <w:sz w:val="24"/>
        </w:rPr>
      </w:pPr>
      <w:r w:rsidRPr="0081180D">
        <w:rPr>
          <w:sz w:val="24"/>
        </w:rPr>
        <w:t>45.11.12.00-0 Roboty w zakresie przygotowania terenu pod budowę i roboty ziemne</w:t>
      </w:r>
    </w:p>
    <w:p w14:paraId="102FC699" w14:textId="77777777" w:rsidR="0081180D" w:rsidRPr="0081180D" w:rsidRDefault="0081180D" w:rsidP="00C64B52">
      <w:pPr>
        <w:rPr>
          <w:sz w:val="24"/>
        </w:rPr>
      </w:pPr>
      <w:r w:rsidRPr="0081180D">
        <w:rPr>
          <w:sz w:val="24"/>
        </w:rPr>
        <w:t>45.23.21.30-2 Roboty budowalne w zakresie rurociągów do odprowadzania wody burzowej</w:t>
      </w:r>
    </w:p>
    <w:p w14:paraId="13E29162" w14:textId="77777777" w:rsidR="0081180D" w:rsidRPr="0081180D" w:rsidRDefault="0081180D" w:rsidP="00C64B52">
      <w:pPr>
        <w:keepLines/>
        <w:rPr>
          <w:b/>
          <w:sz w:val="24"/>
        </w:rPr>
      </w:pPr>
      <w:r w:rsidRPr="0081180D">
        <w:rPr>
          <w:b/>
          <w:sz w:val="24"/>
        </w:rPr>
        <w:t>Zadanie nr 2:</w:t>
      </w:r>
    </w:p>
    <w:p w14:paraId="75F0201C" w14:textId="77777777" w:rsidR="0081180D" w:rsidRPr="0081180D" w:rsidRDefault="0081180D" w:rsidP="00C64B52">
      <w:pPr>
        <w:autoSpaceDE w:val="0"/>
        <w:autoSpaceDN w:val="0"/>
        <w:adjustRightInd w:val="0"/>
        <w:rPr>
          <w:rFonts w:eastAsia="Calibri"/>
          <w:sz w:val="24"/>
          <w:lang w:bidi="ar-SA"/>
        </w:rPr>
      </w:pPr>
      <w:r w:rsidRPr="0081180D">
        <w:rPr>
          <w:rFonts w:eastAsia="Calibri"/>
          <w:sz w:val="24"/>
          <w:lang w:bidi="ar-SA"/>
        </w:rPr>
        <w:t>45.23.31.20-6 Roboty w zakresie budowy dróg</w:t>
      </w:r>
    </w:p>
    <w:p w14:paraId="180CC544" w14:textId="77777777" w:rsidR="0081180D" w:rsidRPr="0081180D" w:rsidRDefault="0081180D" w:rsidP="00C64B52">
      <w:pPr>
        <w:autoSpaceDE w:val="0"/>
        <w:autoSpaceDN w:val="0"/>
        <w:adjustRightInd w:val="0"/>
        <w:rPr>
          <w:rFonts w:eastAsia="Calibri"/>
          <w:sz w:val="24"/>
          <w:lang w:bidi="ar-SA"/>
        </w:rPr>
      </w:pPr>
      <w:r w:rsidRPr="0081180D">
        <w:rPr>
          <w:rFonts w:eastAsia="Calibri"/>
          <w:sz w:val="24"/>
          <w:lang w:bidi="ar-SA"/>
        </w:rPr>
        <w:t>45.11.13.00-1 Roboty rozbiórkowe</w:t>
      </w:r>
    </w:p>
    <w:p w14:paraId="3CF8752E" w14:textId="77777777" w:rsidR="0081180D" w:rsidRPr="0081180D" w:rsidRDefault="0081180D" w:rsidP="00C64B52">
      <w:pPr>
        <w:autoSpaceDE w:val="0"/>
        <w:autoSpaceDN w:val="0"/>
        <w:adjustRightInd w:val="0"/>
        <w:rPr>
          <w:rFonts w:eastAsia="Calibri"/>
          <w:sz w:val="24"/>
          <w:lang w:bidi="ar-SA"/>
        </w:rPr>
      </w:pPr>
      <w:r w:rsidRPr="0081180D">
        <w:rPr>
          <w:rFonts w:eastAsia="Calibri"/>
          <w:sz w:val="24"/>
          <w:lang w:bidi="ar-SA"/>
        </w:rPr>
        <w:t>45.11.12.00-0 Roboty w zakresie przygotowania terenu pod budowę i roboty ziemne</w:t>
      </w:r>
    </w:p>
    <w:p w14:paraId="7F1AAC01" w14:textId="77777777" w:rsidR="0081180D" w:rsidRDefault="0081180D" w:rsidP="00C64B52">
      <w:pPr>
        <w:pStyle w:val="NormalnyWeb"/>
        <w:tabs>
          <w:tab w:val="left" w:pos="540"/>
        </w:tabs>
        <w:spacing w:before="0" w:beforeAutospacing="0" w:after="0" w:afterAutospacing="0"/>
        <w:jc w:val="both"/>
        <w:rPr>
          <w:b/>
          <w:bCs/>
        </w:rPr>
      </w:pPr>
    </w:p>
    <w:p w14:paraId="22B43763" w14:textId="75E2D021" w:rsidR="0081180D" w:rsidRPr="0081180D" w:rsidRDefault="0081180D" w:rsidP="00C64B52">
      <w:pPr>
        <w:pStyle w:val="NormalnyWeb"/>
        <w:tabs>
          <w:tab w:val="left" w:pos="540"/>
        </w:tabs>
        <w:spacing w:before="0" w:beforeAutospacing="0" w:after="0" w:afterAutospacing="0"/>
        <w:jc w:val="both"/>
      </w:pPr>
      <w:r w:rsidRPr="0081180D">
        <w:rPr>
          <w:b/>
          <w:bCs/>
        </w:rPr>
        <w:t>II. Termin / okres  realizacji zamówienia</w:t>
      </w:r>
      <w:r w:rsidRPr="0081180D">
        <w:t>: od dnia przekazania placu budowy do zakończenia robót budowlanych przez Wykonawcę i odbioru końcowego inwestycji.</w:t>
      </w:r>
    </w:p>
    <w:p w14:paraId="76BD83FD" w14:textId="77777777" w:rsidR="0081180D" w:rsidRPr="0081180D" w:rsidRDefault="0081180D" w:rsidP="00C64B52">
      <w:pPr>
        <w:ind w:right="-195"/>
        <w:rPr>
          <w:b/>
          <w:w w:val="104"/>
          <w:sz w:val="24"/>
        </w:rPr>
      </w:pPr>
      <w:r w:rsidRPr="0081180D">
        <w:rPr>
          <w:w w:val="104"/>
          <w:sz w:val="24"/>
        </w:rPr>
        <w:t>Zamawiający dopuszcza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w:t>
      </w:r>
      <w:r w:rsidRPr="0081180D">
        <w:rPr>
          <w:b/>
          <w:w w:val="104"/>
          <w:sz w:val="24"/>
        </w:rPr>
        <w:t xml:space="preserve">. </w:t>
      </w:r>
    </w:p>
    <w:p w14:paraId="5F7D757F" w14:textId="77777777" w:rsidR="0081180D" w:rsidRPr="0081180D" w:rsidRDefault="0081180D" w:rsidP="00C64B52">
      <w:pPr>
        <w:ind w:right="-195"/>
        <w:rPr>
          <w:b/>
          <w:w w:val="104"/>
          <w:sz w:val="24"/>
        </w:rPr>
      </w:pPr>
      <w:r w:rsidRPr="0081180D">
        <w:rPr>
          <w:b/>
          <w:w w:val="104"/>
          <w:sz w:val="24"/>
        </w:rPr>
        <w:t xml:space="preserve">  </w:t>
      </w:r>
    </w:p>
    <w:p w14:paraId="6B117B40" w14:textId="77777777" w:rsidR="0081180D" w:rsidRPr="0081180D" w:rsidRDefault="0081180D" w:rsidP="00C64B52">
      <w:pPr>
        <w:rPr>
          <w:sz w:val="24"/>
        </w:rPr>
      </w:pPr>
      <w:r w:rsidRPr="0081180D">
        <w:rPr>
          <w:sz w:val="24"/>
        </w:rPr>
        <w:t xml:space="preserve">Planowany termin zakończenia  robót budowlanych - </w:t>
      </w:r>
      <w:r w:rsidRPr="0081180D">
        <w:rPr>
          <w:b/>
          <w:sz w:val="24"/>
        </w:rPr>
        <w:t>do 14 miesięcy od daty podpisania umowy.</w:t>
      </w:r>
    </w:p>
    <w:p w14:paraId="18B23898" w14:textId="77777777" w:rsidR="0081180D" w:rsidRPr="0081180D" w:rsidRDefault="0081180D" w:rsidP="00C64B52">
      <w:pPr>
        <w:tabs>
          <w:tab w:val="left" w:pos="540"/>
        </w:tabs>
        <w:rPr>
          <w:sz w:val="24"/>
        </w:rPr>
      </w:pPr>
    </w:p>
    <w:p w14:paraId="0831D9E4" w14:textId="77777777" w:rsidR="0081180D" w:rsidRPr="0081180D" w:rsidRDefault="0081180D" w:rsidP="00C64B52">
      <w:pPr>
        <w:tabs>
          <w:tab w:val="left" w:pos="540"/>
        </w:tabs>
        <w:autoSpaceDE w:val="0"/>
        <w:rPr>
          <w:b/>
          <w:bCs/>
          <w:sz w:val="24"/>
        </w:rPr>
      </w:pPr>
      <w:r w:rsidRPr="0081180D">
        <w:rPr>
          <w:b/>
          <w:bCs/>
          <w:sz w:val="24"/>
        </w:rPr>
        <w:t>III. Warunki udziału w postępowaniu oraz opis sposobu dokonywania oceny spełniania tych warunków dla zadania nr 1 i zadania nr 2:</w:t>
      </w:r>
    </w:p>
    <w:p w14:paraId="7B80BBEB" w14:textId="77777777" w:rsidR="0081180D" w:rsidRPr="0081180D" w:rsidRDefault="0081180D" w:rsidP="00C64B52">
      <w:pPr>
        <w:tabs>
          <w:tab w:val="left" w:pos="540"/>
        </w:tabs>
        <w:autoSpaceDE w:val="0"/>
        <w:rPr>
          <w:b/>
          <w:bCs/>
          <w:sz w:val="24"/>
        </w:rPr>
      </w:pPr>
    </w:p>
    <w:p w14:paraId="14B61A23" w14:textId="26643E8E" w:rsidR="0081180D" w:rsidRPr="0081180D" w:rsidRDefault="0081180D" w:rsidP="004F4151">
      <w:pPr>
        <w:widowControl w:val="0"/>
        <w:numPr>
          <w:ilvl w:val="0"/>
          <w:numId w:val="3"/>
        </w:numPr>
        <w:tabs>
          <w:tab w:val="left" w:pos="284"/>
          <w:tab w:val="left" w:pos="540"/>
        </w:tabs>
        <w:suppressAutoHyphens/>
        <w:autoSpaceDE w:val="0"/>
        <w:ind w:left="0" w:firstLine="0"/>
        <w:rPr>
          <w:sz w:val="24"/>
        </w:rPr>
      </w:pPr>
      <w:r w:rsidRPr="0081180D">
        <w:rPr>
          <w:bCs/>
          <w:iCs/>
          <w:sz w:val="24"/>
        </w:rPr>
        <w:t xml:space="preserve">Warunek zostanie uznany za spełniony jeżeli  Wykonawca </w:t>
      </w:r>
      <w:r w:rsidRPr="0081180D">
        <w:rPr>
          <w:rFonts w:eastAsia="Calibri"/>
          <w:sz w:val="24"/>
        </w:rPr>
        <w:t xml:space="preserve">wykaże, że posiada uprawnienia budowlane do pełnienia samodzielnych funkcji technicznych w drogownictwie </w:t>
      </w:r>
      <w:r>
        <w:rPr>
          <w:rFonts w:eastAsia="Calibri"/>
          <w:sz w:val="24"/>
        </w:rPr>
        <w:br/>
      </w:r>
      <w:r w:rsidRPr="0081180D">
        <w:rPr>
          <w:rFonts w:eastAsia="Calibri"/>
          <w:sz w:val="24"/>
        </w:rPr>
        <w:t>tj.</w:t>
      </w:r>
      <w:r w:rsidRPr="0081180D">
        <w:rPr>
          <w:sz w:val="24"/>
        </w:rPr>
        <w:t xml:space="preserve"> do nadzorowania robót budowlanych w specjalności </w:t>
      </w:r>
      <w:r w:rsidRPr="0081180D">
        <w:rPr>
          <w:b/>
          <w:sz w:val="24"/>
        </w:rPr>
        <w:t>drogowej</w:t>
      </w:r>
      <w:r w:rsidRPr="0081180D">
        <w:rPr>
          <w:sz w:val="24"/>
        </w:rPr>
        <w:t>.</w:t>
      </w:r>
    </w:p>
    <w:p w14:paraId="29157C9E" w14:textId="77777777" w:rsidR="0081180D" w:rsidRPr="0081180D" w:rsidRDefault="0081180D" w:rsidP="00C64B52">
      <w:pPr>
        <w:tabs>
          <w:tab w:val="left" w:pos="284"/>
          <w:tab w:val="left" w:pos="540"/>
        </w:tabs>
        <w:autoSpaceDE w:val="0"/>
        <w:rPr>
          <w:sz w:val="24"/>
        </w:rPr>
      </w:pPr>
    </w:p>
    <w:p w14:paraId="385A9350" w14:textId="6EFDCE26" w:rsidR="0081180D" w:rsidRPr="0081180D" w:rsidRDefault="0081180D" w:rsidP="00C64B52">
      <w:pPr>
        <w:tabs>
          <w:tab w:val="left" w:pos="284"/>
          <w:tab w:val="left" w:pos="540"/>
        </w:tabs>
        <w:autoSpaceDE w:val="0"/>
        <w:rPr>
          <w:bCs/>
          <w:sz w:val="24"/>
        </w:rPr>
      </w:pPr>
      <w:r w:rsidRPr="0081180D">
        <w:rPr>
          <w:b/>
          <w:sz w:val="24"/>
        </w:rPr>
        <w:t>1.2.</w:t>
      </w:r>
      <w:r w:rsidRPr="0081180D">
        <w:rPr>
          <w:sz w:val="24"/>
        </w:rPr>
        <w:t xml:space="preserve"> W celu potwierdzenia spełnienia warunku, Wykonawca załączy do oferty</w:t>
      </w:r>
      <w:r w:rsidRPr="0081180D">
        <w:rPr>
          <w:bCs/>
          <w:sz w:val="24"/>
        </w:rPr>
        <w:t xml:space="preserve"> </w:t>
      </w:r>
      <w:r>
        <w:rPr>
          <w:bCs/>
          <w:sz w:val="24"/>
        </w:rPr>
        <w:t>odpis</w:t>
      </w:r>
      <w:r w:rsidRPr="0081180D">
        <w:rPr>
          <w:bCs/>
          <w:sz w:val="24"/>
        </w:rPr>
        <w:t xml:space="preserve"> </w:t>
      </w:r>
      <w:r>
        <w:rPr>
          <w:bCs/>
          <w:sz w:val="24"/>
        </w:rPr>
        <w:br/>
      </w:r>
      <w:r w:rsidRPr="0081180D">
        <w:rPr>
          <w:bCs/>
          <w:sz w:val="24"/>
        </w:rPr>
        <w:t>z właściwego rejestru lub z centralnej ewidencji i informacji gospodarczej</w:t>
      </w:r>
      <w:r w:rsidRPr="0081180D">
        <w:rPr>
          <w:b/>
          <w:sz w:val="24"/>
        </w:rPr>
        <w:t>,</w:t>
      </w:r>
      <w:r w:rsidRPr="0081180D">
        <w:rPr>
          <w:sz w:val="24"/>
        </w:rPr>
        <w:t xml:space="preserve"> jeżeli odrębne przepisy wymagają wpisu do rejestru lub ewidencji.</w:t>
      </w:r>
    </w:p>
    <w:p w14:paraId="05D23CB5" w14:textId="77777777" w:rsidR="0081180D" w:rsidRPr="0081180D" w:rsidRDefault="0081180D" w:rsidP="00C64B52">
      <w:pPr>
        <w:tabs>
          <w:tab w:val="left" w:pos="284"/>
          <w:tab w:val="left" w:pos="540"/>
        </w:tabs>
        <w:autoSpaceDE w:val="0"/>
        <w:rPr>
          <w:b/>
          <w:sz w:val="24"/>
        </w:rPr>
      </w:pPr>
    </w:p>
    <w:p w14:paraId="6D6F9AA8" w14:textId="77777777" w:rsidR="0081180D" w:rsidRPr="0081180D" w:rsidRDefault="0081180D" w:rsidP="00C64B52">
      <w:pPr>
        <w:tabs>
          <w:tab w:val="left" w:pos="284"/>
          <w:tab w:val="left" w:pos="540"/>
        </w:tabs>
        <w:autoSpaceDE w:val="0"/>
        <w:rPr>
          <w:sz w:val="24"/>
        </w:rPr>
      </w:pPr>
      <w:r w:rsidRPr="0081180D">
        <w:rPr>
          <w:b/>
          <w:sz w:val="24"/>
        </w:rPr>
        <w:t>2.</w:t>
      </w:r>
      <w:r w:rsidRPr="0081180D">
        <w:rPr>
          <w:sz w:val="24"/>
        </w:rPr>
        <w:t xml:space="preserve"> Dokument, o którym mowa wyżej, złożony zostanie w oryginale lub kopii potwierdzonej              za zgodność z oryginałem.</w:t>
      </w:r>
    </w:p>
    <w:p w14:paraId="6D8D13FE" w14:textId="77777777" w:rsidR="0081180D" w:rsidRPr="0081180D" w:rsidRDefault="0081180D" w:rsidP="00C64B52">
      <w:pPr>
        <w:tabs>
          <w:tab w:val="left" w:pos="720"/>
        </w:tabs>
        <w:autoSpaceDE w:val="0"/>
        <w:rPr>
          <w:sz w:val="24"/>
        </w:rPr>
      </w:pPr>
    </w:p>
    <w:p w14:paraId="5844E5F1" w14:textId="77777777" w:rsidR="0081180D" w:rsidRPr="0081180D" w:rsidRDefault="0081180D" w:rsidP="00C64B52">
      <w:pPr>
        <w:tabs>
          <w:tab w:val="left" w:pos="540"/>
        </w:tabs>
        <w:rPr>
          <w:bCs/>
          <w:iCs/>
          <w:sz w:val="24"/>
        </w:rPr>
      </w:pPr>
      <w:r w:rsidRPr="0081180D">
        <w:rPr>
          <w:b/>
          <w:bCs/>
          <w:iCs/>
          <w:sz w:val="24"/>
        </w:rPr>
        <w:t>3.</w:t>
      </w:r>
      <w:r w:rsidRPr="0081180D">
        <w:rPr>
          <w:bCs/>
          <w:iCs/>
          <w:sz w:val="24"/>
        </w:rPr>
        <w:t>Spełnienie warunków oceniane będzie na podstawie dokumentów metodą warunku graficznego spełnia /nie spełnia.</w:t>
      </w:r>
    </w:p>
    <w:p w14:paraId="66363354" w14:textId="77777777" w:rsidR="0081180D" w:rsidRPr="0081180D" w:rsidRDefault="0081180D" w:rsidP="00C64B52">
      <w:pPr>
        <w:tabs>
          <w:tab w:val="left" w:pos="360"/>
          <w:tab w:val="left" w:pos="540"/>
        </w:tabs>
        <w:rPr>
          <w:b/>
          <w:sz w:val="24"/>
        </w:rPr>
      </w:pPr>
    </w:p>
    <w:p w14:paraId="485C031E" w14:textId="77777777" w:rsidR="0081180D" w:rsidRPr="0081180D" w:rsidRDefault="0081180D" w:rsidP="00C64B52">
      <w:pPr>
        <w:tabs>
          <w:tab w:val="left" w:pos="360"/>
          <w:tab w:val="left" w:pos="540"/>
        </w:tabs>
        <w:rPr>
          <w:b/>
          <w:sz w:val="24"/>
        </w:rPr>
      </w:pPr>
      <w:r w:rsidRPr="0081180D">
        <w:rPr>
          <w:b/>
          <w:sz w:val="24"/>
        </w:rPr>
        <w:t>IV. Informacje o sposobie porozumiewania się Zamawiającego z Wykonawcami.</w:t>
      </w:r>
    </w:p>
    <w:p w14:paraId="0CF07B6E" w14:textId="7546CBCD" w:rsidR="0081180D" w:rsidRPr="0081180D" w:rsidRDefault="0081180D" w:rsidP="00F1395F">
      <w:pPr>
        <w:pStyle w:val="Tekstpodstawowy"/>
        <w:widowControl w:val="0"/>
        <w:numPr>
          <w:ilvl w:val="0"/>
          <w:numId w:val="4"/>
        </w:numPr>
        <w:tabs>
          <w:tab w:val="left" w:pos="0"/>
          <w:tab w:val="left" w:pos="360"/>
          <w:tab w:val="left" w:pos="540"/>
        </w:tabs>
        <w:suppressAutoHyphens/>
        <w:spacing w:after="0" w:line="360" w:lineRule="auto"/>
        <w:ind w:left="0" w:firstLine="0"/>
        <w:rPr>
          <w:sz w:val="24"/>
        </w:rPr>
      </w:pPr>
      <w:r w:rsidRPr="0081180D">
        <w:rPr>
          <w:sz w:val="24"/>
        </w:rPr>
        <w:t xml:space="preserve">W prowadzonym postępowaniu wszelkie oświadczenia, wnioski, zawiadomienia oraz informacje przekazywane będą pisemnie, faksem: (32) 67 29 448 lub drogą elektroniczną: </w:t>
      </w:r>
      <w:hyperlink r:id="rId10" w:history="1">
        <w:r w:rsidR="00F1395F" w:rsidRPr="00171C9D">
          <w:rPr>
            <w:rStyle w:val="Hipercze"/>
            <w:sz w:val="24"/>
          </w:rPr>
          <w:t>wirum@lazy.pl</w:t>
        </w:r>
      </w:hyperlink>
      <w:r w:rsidR="00F1395F">
        <w:rPr>
          <w:sz w:val="24"/>
        </w:rPr>
        <w:t xml:space="preserve"> </w:t>
      </w:r>
    </w:p>
    <w:p w14:paraId="00BBE329" w14:textId="77777777" w:rsidR="0081180D" w:rsidRPr="0081180D" w:rsidRDefault="0081180D" w:rsidP="00C64B52">
      <w:pPr>
        <w:tabs>
          <w:tab w:val="left" w:pos="0"/>
          <w:tab w:val="left" w:pos="540"/>
        </w:tabs>
        <w:autoSpaceDE w:val="0"/>
        <w:rPr>
          <w:sz w:val="24"/>
        </w:rPr>
      </w:pPr>
    </w:p>
    <w:p w14:paraId="43065836" w14:textId="634EAAF9" w:rsidR="0081180D" w:rsidRPr="0081180D" w:rsidRDefault="0081180D" w:rsidP="00C64B52">
      <w:pPr>
        <w:pStyle w:val="Default"/>
        <w:tabs>
          <w:tab w:val="left" w:pos="540"/>
        </w:tabs>
        <w:jc w:val="both"/>
        <w:rPr>
          <w:rFonts w:ascii="Times New Roman" w:hAnsi="Times New Roman" w:cs="Times New Roman"/>
          <w:b/>
        </w:rPr>
      </w:pPr>
      <w:r w:rsidRPr="0081180D">
        <w:rPr>
          <w:rFonts w:ascii="Times New Roman" w:hAnsi="Times New Roman" w:cs="Times New Roman"/>
          <w:b/>
        </w:rPr>
        <w:t>V. Op</w:t>
      </w:r>
      <w:r>
        <w:rPr>
          <w:rFonts w:ascii="Times New Roman" w:hAnsi="Times New Roman" w:cs="Times New Roman"/>
          <w:b/>
        </w:rPr>
        <w:t>is sposobu przygotowania oferty</w:t>
      </w:r>
      <w:r w:rsidRPr="0081180D">
        <w:rPr>
          <w:rFonts w:ascii="Times New Roman" w:hAnsi="Times New Roman" w:cs="Times New Roman"/>
          <w:b/>
        </w:rPr>
        <w:t>.</w:t>
      </w:r>
    </w:p>
    <w:p w14:paraId="6572F1EC" w14:textId="77777777" w:rsidR="0081180D" w:rsidRPr="0081180D" w:rsidRDefault="0081180D" w:rsidP="00C64B52">
      <w:pPr>
        <w:pStyle w:val="Default"/>
        <w:tabs>
          <w:tab w:val="left" w:pos="540"/>
        </w:tabs>
        <w:jc w:val="both"/>
        <w:rPr>
          <w:rFonts w:ascii="Times New Roman" w:hAnsi="Times New Roman" w:cs="Times New Roman"/>
        </w:rPr>
      </w:pPr>
    </w:p>
    <w:p w14:paraId="05B7DC08" w14:textId="77777777" w:rsidR="0081180D" w:rsidRPr="0081180D" w:rsidRDefault="0081180D" w:rsidP="00C64B52">
      <w:pPr>
        <w:pStyle w:val="Default"/>
        <w:tabs>
          <w:tab w:val="left" w:pos="0"/>
          <w:tab w:val="left" w:pos="284"/>
          <w:tab w:val="left" w:pos="540"/>
        </w:tabs>
        <w:jc w:val="both"/>
        <w:rPr>
          <w:rFonts w:ascii="Times New Roman" w:hAnsi="Times New Roman" w:cs="Times New Roman"/>
        </w:rPr>
      </w:pPr>
      <w:r w:rsidRPr="0081180D">
        <w:rPr>
          <w:rFonts w:ascii="Times New Roman" w:hAnsi="Times New Roman" w:cs="Times New Roman"/>
          <w:b/>
        </w:rPr>
        <w:t>1.</w:t>
      </w:r>
      <w:r w:rsidRPr="0081180D">
        <w:rPr>
          <w:rFonts w:ascii="Times New Roman" w:hAnsi="Times New Roman" w:cs="Times New Roman"/>
        </w:rPr>
        <w:t xml:space="preserve"> Ofertę stanowi:</w:t>
      </w:r>
    </w:p>
    <w:p w14:paraId="7980C498"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ab/>
        <w:t>a) wypełniony  formularz ofertowy- według wzoru Załącznik nr</w:t>
      </w:r>
      <w:r w:rsidRPr="0081180D">
        <w:rPr>
          <w:rFonts w:ascii="Times New Roman" w:hAnsi="Times New Roman" w:cs="Times New Roman"/>
          <w:color w:val="FF0000"/>
        </w:rPr>
        <w:t xml:space="preserve"> </w:t>
      </w:r>
      <w:r w:rsidRPr="0081180D">
        <w:rPr>
          <w:rFonts w:ascii="Times New Roman" w:hAnsi="Times New Roman" w:cs="Times New Roman"/>
          <w:color w:val="auto"/>
        </w:rPr>
        <w:t>2</w:t>
      </w:r>
      <w:r w:rsidRPr="0081180D">
        <w:rPr>
          <w:rFonts w:ascii="Times New Roman" w:hAnsi="Times New Roman" w:cs="Times New Roman"/>
        </w:rPr>
        <w:t xml:space="preserve"> do Zaproszenia.</w:t>
      </w:r>
    </w:p>
    <w:p w14:paraId="5C02E311"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ab/>
        <w:t>b) wypełniony Załącznik nr 3 do Zaproszenia</w:t>
      </w:r>
    </w:p>
    <w:p w14:paraId="75CDFA16"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ab/>
        <w:t xml:space="preserve">c) wymagane dokumenty wymienione w rozdziale </w:t>
      </w:r>
      <w:r w:rsidRPr="0081180D">
        <w:rPr>
          <w:rFonts w:ascii="Times New Roman" w:hAnsi="Times New Roman" w:cs="Times New Roman"/>
          <w:color w:val="auto"/>
        </w:rPr>
        <w:t>III</w:t>
      </w:r>
      <w:r w:rsidRPr="0081180D">
        <w:rPr>
          <w:rFonts w:ascii="Times New Roman" w:hAnsi="Times New Roman" w:cs="Times New Roman"/>
          <w:color w:val="FF0000"/>
        </w:rPr>
        <w:t xml:space="preserve"> </w:t>
      </w:r>
      <w:r w:rsidRPr="0081180D">
        <w:rPr>
          <w:rFonts w:ascii="Times New Roman" w:hAnsi="Times New Roman" w:cs="Times New Roman"/>
        </w:rPr>
        <w:t xml:space="preserve">Zaproszenia </w:t>
      </w:r>
    </w:p>
    <w:p w14:paraId="7A0001F1"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ab/>
        <w:t>d) Upoważnienie do podpisania oferty, o ile dotyczy</w:t>
      </w:r>
    </w:p>
    <w:p w14:paraId="6D5786BD"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 xml:space="preserve">     </w:t>
      </w:r>
    </w:p>
    <w:p w14:paraId="51D8FB2B"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b/>
        </w:rPr>
        <w:t>2.</w:t>
      </w:r>
      <w:r w:rsidRPr="0081180D">
        <w:rPr>
          <w:rFonts w:ascii="Times New Roman" w:hAnsi="Times New Roman" w:cs="Times New Roman"/>
        </w:rPr>
        <w:t xml:space="preserve"> Wykonawca zobowiązany jest przedstawić ofertę zgodnie z wymaganiami określonymi              w Zaproszeniu.</w:t>
      </w:r>
    </w:p>
    <w:p w14:paraId="0C2879DD" w14:textId="77777777" w:rsidR="0081180D" w:rsidRPr="0081180D" w:rsidRDefault="0081180D" w:rsidP="00C64B52">
      <w:pPr>
        <w:tabs>
          <w:tab w:val="left" w:pos="0"/>
          <w:tab w:val="left" w:pos="142"/>
          <w:tab w:val="left" w:pos="284"/>
          <w:tab w:val="left" w:pos="540"/>
        </w:tabs>
        <w:rPr>
          <w:sz w:val="24"/>
        </w:rPr>
      </w:pPr>
    </w:p>
    <w:p w14:paraId="07D7D394" w14:textId="77777777" w:rsidR="0081180D" w:rsidRPr="0081180D" w:rsidRDefault="0081180D" w:rsidP="00C64B52">
      <w:pPr>
        <w:tabs>
          <w:tab w:val="left" w:pos="0"/>
          <w:tab w:val="left" w:pos="142"/>
          <w:tab w:val="left" w:pos="284"/>
          <w:tab w:val="left" w:pos="540"/>
        </w:tabs>
        <w:rPr>
          <w:sz w:val="24"/>
        </w:rPr>
      </w:pPr>
      <w:r w:rsidRPr="0081180D">
        <w:rPr>
          <w:b/>
          <w:sz w:val="24"/>
        </w:rPr>
        <w:t>3.</w:t>
      </w:r>
      <w:r w:rsidRPr="0081180D">
        <w:rPr>
          <w:sz w:val="24"/>
        </w:rPr>
        <w:t xml:space="preserve"> Treść oferty musi odpowiadać treści Zaproszenia.</w:t>
      </w:r>
    </w:p>
    <w:p w14:paraId="7DDC8265" w14:textId="77777777" w:rsidR="0081180D" w:rsidRPr="0081180D" w:rsidRDefault="0081180D" w:rsidP="00C64B52">
      <w:pPr>
        <w:tabs>
          <w:tab w:val="left" w:pos="0"/>
          <w:tab w:val="left" w:pos="540"/>
        </w:tabs>
        <w:rPr>
          <w:sz w:val="24"/>
        </w:rPr>
      </w:pPr>
    </w:p>
    <w:p w14:paraId="0F834E49" w14:textId="77777777" w:rsidR="0081180D" w:rsidRPr="0081180D" w:rsidRDefault="0081180D" w:rsidP="00C64B52">
      <w:pPr>
        <w:tabs>
          <w:tab w:val="left" w:pos="0"/>
          <w:tab w:val="left" w:pos="284"/>
          <w:tab w:val="left" w:pos="540"/>
        </w:tabs>
        <w:rPr>
          <w:sz w:val="24"/>
        </w:rPr>
      </w:pPr>
      <w:r w:rsidRPr="0081180D">
        <w:rPr>
          <w:b/>
          <w:sz w:val="24"/>
        </w:rPr>
        <w:t>4.</w:t>
      </w:r>
      <w:r w:rsidRPr="0081180D">
        <w:rPr>
          <w:sz w:val="24"/>
        </w:rPr>
        <w:t xml:space="preserve"> Oferta musi być złożona pod rygorem nieważności, w formie pisemnej, w języku polskim. </w:t>
      </w:r>
    </w:p>
    <w:p w14:paraId="3B5F0815" w14:textId="77777777" w:rsidR="0081180D" w:rsidRPr="0081180D" w:rsidRDefault="0081180D" w:rsidP="00C64B52">
      <w:pPr>
        <w:tabs>
          <w:tab w:val="left" w:pos="0"/>
          <w:tab w:val="left" w:pos="540"/>
        </w:tabs>
        <w:rPr>
          <w:sz w:val="24"/>
        </w:rPr>
      </w:pPr>
    </w:p>
    <w:p w14:paraId="47C5E4FF" w14:textId="77777777" w:rsidR="0081180D" w:rsidRPr="0081180D" w:rsidRDefault="0081180D" w:rsidP="00C64B52">
      <w:pPr>
        <w:tabs>
          <w:tab w:val="left" w:pos="0"/>
          <w:tab w:val="left" w:pos="284"/>
          <w:tab w:val="left" w:pos="540"/>
        </w:tabs>
        <w:rPr>
          <w:sz w:val="24"/>
        </w:rPr>
      </w:pPr>
      <w:r w:rsidRPr="0081180D">
        <w:rPr>
          <w:b/>
          <w:sz w:val="24"/>
        </w:rPr>
        <w:t>5.</w:t>
      </w:r>
      <w:r w:rsidRPr="0081180D">
        <w:rPr>
          <w:sz w:val="24"/>
        </w:rPr>
        <w:t xml:space="preserve"> Oferta oraz wszystkie załączniki do oferty muszą być podpisane przez osobę upoważnioną     do reprezentowania Wykonawcy.</w:t>
      </w:r>
    </w:p>
    <w:p w14:paraId="0DEEDC89" w14:textId="77777777" w:rsidR="0081180D" w:rsidRPr="0081180D" w:rsidRDefault="0081180D" w:rsidP="00C64B52">
      <w:pPr>
        <w:tabs>
          <w:tab w:val="left" w:pos="0"/>
          <w:tab w:val="left" w:pos="284"/>
          <w:tab w:val="left" w:pos="540"/>
        </w:tabs>
        <w:rPr>
          <w:sz w:val="24"/>
        </w:rPr>
      </w:pPr>
    </w:p>
    <w:p w14:paraId="1F8F3BB4" w14:textId="77777777" w:rsidR="0081180D" w:rsidRPr="0081180D" w:rsidRDefault="0081180D" w:rsidP="00C64B52">
      <w:pPr>
        <w:tabs>
          <w:tab w:val="left" w:pos="0"/>
          <w:tab w:val="left" w:pos="284"/>
          <w:tab w:val="left" w:pos="540"/>
        </w:tabs>
        <w:rPr>
          <w:sz w:val="24"/>
        </w:rPr>
      </w:pPr>
      <w:r w:rsidRPr="0081180D">
        <w:rPr>
          <w:b/>
          <w:sz w:val="24"/>
        </w:rPr>
        <w:t>6.</w:t>
      </w:r>
      <w:r w:rsidRPr="0081180D">
        <w:rPr>
          <w:sz w:val="24"/>
        </w:rPr>
        <w:t xml:space="preserve"> Wymagane dokumenty powinny być składane w formie oryginału albo kserokopii poświadczonej za zgodność z oryginałem przez Wykonawcę. </w:t>
      </w:r>
    </w:p>
    <w:p w14:paraId="54F22A40" w14:textId="77777777" w:rsidR="0081180D" w:rsidRPr="0081180D" w:rsidRDefault="0081180D" w:rsidP="00C64B52">
      <w:pPr>
        <w:tabs>
          <w:tab w:val="left" w:pos="0"/>
          <w:tab w:val="left" w:pos="540"/>
        </w:tabs>
        <w:rPr>
          <w:sz w:val="24"/>
        </w:rPr>
      </w:pPr>
    </w:p>
    <w:p w14:paraId="694BCC7D" w14:textId="77777777" w:rsidR="0081180D" w:rsidRPr="0081180D" w:rsidRDefault="0081180D" w:rsidP="00C64B52">
      <w:pPr>
        <w:tabs>
          <w:tab w:val="left" w:pos="284"/>
          <w:tab w:val="left" w:pos="540"/>
        </w:tabs>
        <w:rPr>
          <w:sz w:val="24"/>
        </w:rPr>
      </w:pPr>
      <w:r w:rsidRPr="0081180D">
        <w:rPr>
          <w:b/>
          <w:sz w:val="24"/>
        </w:rPr>
        <w:t>7.</w:t>
      </w:r>
      <w:r w:rsidRPr="0081180D">
        <w:rPr>
          <w:sz w:val="24"/>
        </w:rPr>
        <w:t xml:space="preserve"> Wszelkie poprawki lub zmiany w tekście oferty muszą być parafowane własnoręcznie przez osobę podpisującą ofertę. </w:t>
      </w:r>
    </w:p>
    <w:p w14:paraId="1BF0BF30" w14:textId="77777777" w:rsidR="0081180D" w:rsidRPr="0081180D" w:rsidRDefault="0081180D" w:rsidP="00C64B52">
      <w:pPr>
        <w:tabs>
          <w:tab w:val="left" w:pos="540"/>
        </w:tabs>
        <w:rPr>
          <w:sz w:val="24"/>
        </w:rPr>
      </w:pPr>
    </w:p>
    <w:p w14:paraId="7DE35DDD" w14:textId="77777777" w:rsidR="0081180D" w:rsidRPr="0081180D" w:rsidRDefault="0081180D" w:rsidP="00C64B52">
      <w:pPr>
        <w:tabs>
          <w:tab w:val="left" w:pos="0"/>
        </w:tabs>
        <w:rPr>
          <w:sz w:val="24"/>
        </w:rPr>
      </w:pPr>
      <w:r w:rsidRPr="0081180D">
        <w:rPr>
          <w:b/>
          <w:sz w:val="24"/>
        </w:rPr>
        <w:t>8.</w:t>
      </w:r>
      <w:r w:rsidRPr="0081180D">
        <w:rPr>
          <w:sz w:val="24"/>
        </w:rPr>
        <w:t xml:space="preserve"> Za termin złożenia oferty przyjmuje się termin, w którym oferta  (przesyłka) znalazła się          w siedzibie Zamawiającego.</w:t>
      </w:r>
    </w:p>
    <w:p w14:paraId="1694E7CA" w14:textId="77777777" w:rsidR="0081180D" w:rsidRPr="0081180D" w:rsidRDefault="0081180D" w:rsidP="00C64B52">
      <w:pPr>
        <w:tabs>
          <w:tab w:val="left" w:pos="0"/>
        </w:tabs>
        <w:rPr>
          <w:sz w:val="24"/>
        </w:rPr>
      </w:pPr>
    </w:p>
    <w:p w14:paraId="698CF7A3" w14:textId="77777777" w:rsidR="0081180D" w:rsidRPr="0081180D" w:rsidRDefault="0081180D" w:rsidP="00C64B52">
      <w:pPr>
        <w:tabs>
          <w:tab w:val="left" w:pos="0"/>
        </w:tabs>
        <w:rPr>
          <w:sz w:val="24"/>
          <w:lang w:bidi="ar-SA"/>
        </w:rPr>
      </w:pPr>
    </w:p>
    <w:p w14:paraId="60051E73" w14:textId="77777777" w:rsidR="0081180D" w:rsidRPr="0081180D" w:rsidRDefault="0081180D" w:rsidP="00C64B52">
      <w:pPr>
        <w:tabs>
          <w:tab w:val="left" w:pos="540"/>
        </w:tabs>
        <w:autoSpaceDE w:val="0"/>
        <w:rPr>
          <w:b/>
          <w:sz w:val="24"/>
        </w:rPr>
      </w:pPr>
      <w:r w:rsidRPr="0081180D">
        <w:rPr>
          <w:b/>
          <w:sz w:val="24"/>
        </w:rPr>
        <w:t>VI. Miejsce oraz termin składania i otwarcia ofert.</w:t>
      </w:r>
    </w:p>
    <w:p w14:paraId="3F6E13BE" w14:textId="77777777" w:rsidR="0081180D" w:rsidRPr="0081180D" w:rsidRDefault="0081180D" w:rsidP="00F1395F">
      <w:pPr>
        <w:pStyle w:val="default0"/>
        <w:numPr>
          <w:ilvl w:val="1"/>
          <w:numId w:val="4"/>
        </w:numPr>
        <w:spacing w:before="0" w:after="0" w:line="360" w:lineRule="auto"/>
        <w:rPr>
          <w:color w:val="auto"/>
        </w:rPr>
      </w:pPr>
      <w:r w:rsidRPr="0081180D">
        <w:rPr>
          <w:color w:val="auto"/>
          <w:w w:val="104"/>
        </w:rPr>
        <w:t>Zamawiający dopuszcza następująco składanie ofert:</w:t>
      </w:r>
    </w:p>
    <w:p w14:paraId="7CF8446D" w14:textId="0F906FA0" w:rsidR="0081180D" w:rsidRPr="0081180D" w:rsidRDefault="0081180D" w:rsidP="00F1395F">
      <w:pPr>
        <w:pStyle w:val="Standard"/>
        <w:numPr>
          <w:ilvl w:val="0"/>
          <w:numId w:val="6"/>
        </w:numPr>
        <w:spacing w:line="360" w:lineRule="auto"/>
        <w:jc w:val="both"/>
        <w:rPr>
          <w:rFonts w:ascii="Times New Roman" w:hAnsi="Times New Roman" w:cs="Times New Roman"/>
          <w:lang w:val="pl-PL"/>
        </w:rPr>
      </w:pPr>
      <w:r w:rsidRPr="0081180D">
        <w:rPr>
          <w:rFonts w:ascii="Times New Roman" w:hAnsi="Times New Roman" w:cs="Times New Roman"/>
          <w:lang w:val="pl-PL"/>
        </w:rPr>
        <w:t xml:space="preserve">Oferty w formie pisemnej  należy składać w siedzibie Zamawiającego - Urząd Miejski                 w Łazach, ul. Traugutta 15, 42-450 Łazy – </w:t>
      </w:r>
      <w:r w:rsidRPr="0081180D">
        <w:rPr>
          <w:rFonts w:ascii="Times New Roman" w:hAnsi="Times New Roman" w:cs="Times New Roman"/>
          <w:b/>
          <w:lang w:val="pl-PL"/>
        </w:rPr>
        <w:t xml:space="preserve">biuro podawcze parter </w:t>
      </w:r>
      <w:r w:rsidRPr="0081180D">
        <w:rPr>
          <w:rFonts w:ascii="Times New Roman" w:hAnsi="Times New Roman" w:cs="Times New Roman"/>
          <w:lang w:val="pl-PL"/>
        </w:rPr>
        <w:t>w terminie do dnia</w:t>
      </w:r>
      <w:r w:rsidRPr="0081180D">
        <w:rPr>
          <w:rFonts w:ascii="Times New Roman" w:hAnsi="Times New Roman" w:cs="Times New Roman"/>
          <w:b/>
          <w:lang w:val="pl-PL"/>
        </w:rPr>
        <w:t xml:space="preserve"> </w:t>
      </w:r>
      <w:r w:rsidR="00F1395F">
        <w:rPr>
          <w:rFonts w:ascii="Times New Roman" w:hAnsi="Times New Roman" w:cs="Times New Roman"/>
          <w:b/>
          <w:lang w:val="pl-PL"/>
        </w:rPr>
        <w:t>0</w:t>
      </w:r>
      <w:r w:rsidR="002F519E">
        <w:rPr>
          <w:rFonts w:ascii="Times New Roman" w:hAnsi="Times New Roman" w:cs="Times New Roman"/>
          <w:b/>
          <w:lang w:val="pl-PL"/>
        </w:rPr>
        <w:t>7</w:t>
      </w:r>
      <w:r w:rsidRPr="0081180D">
        <w:rPr>
          <w:rFonts w:ascii="Times New Roman" w:hAnsi="Times New Roman" w:cs="Times New Roman"/>
          <w:b/>
          <w:lang w:val="pl-PL"/>
        </w:rPr>
        <w:t>.0</w:t>
      </w:r>
      <w:r w:rsidR="00F1395F">
        <w:rPr>
          <w:rFonts w:ascii="Times New Roman" w:hAnsi="Times New Roman" w:cs="Times New Roman"/>
          <w:b/>
          <w:lang w:val="pl-PL"/>
        </w:rPr>
        <w:t>3</w:t>
      </w:r>
      <w:r w:rsidRPr="0081180D">
        <w:rPr>
          <w:rFonts w:ascii="Times New Roman" w:hAnsi="Times New Roman" w:cs="Times New Roman"/>
          <w:b/>
          <w:lang w:val="pl-PL"/>
        </w:rPr>
        <w:t xml:space="preserve">.2022 r.  </w:t>
      </w:r>
    </w:p>
    <w:p w14:paraId="5B65F2B9" w14:textId="0D084C19" w:rsidR="0081180D" w:rsidRPr="0081180D" w:rsidRDefault="0081180D" w:rsidP="00F1395F">
      <w:pPr>
        <w:pStyle w:val="default0"/>
        <w:numPr>
          <w:ilvl w:val="0"/>
          <w:numId w:val="6"/>
        </w:numPr>
        <w:spacing w:before="0" w:after="0" w:line="360" w:lineRule="auto"/>
        <w:jc w:val="both"/>
        <w:rPr>
          <w:color w:val="auto"/>
        </w:rPr>
      </w:pPr>
      <w:r w:rsidRPr="0081180D">
        <w:rPr>
          <w:color w:val="auto"/>
        </w:rPr>
        <w:t xml:space="preserve">Wykonawca może przesłać ofertę drogą elektroniczną:  w formie elektronicznej lub postaci elektronicznej (podpisaną kwalifikowanym podpisem elektronicznym lub </w:t>
      </w:r>
      <w:r w:rsidRPr="0081180D">
        <w:rPr>
          <w:color w:val="auto"/>
        </w:rPr>
        <w:lastRenderedPageBreak/>
        <w:t xml:space="preserve">podpisem zaufanym lub podpisem osobistym przez osobę/osoby upoważnioną/upoważnione) na adres: </w:t>
      </w:r>
      <w:hyperlink r:id="rId11" w:history="1">
        <w:r w:rsidRPr="00603561">
          <w:rPr>
            <w:rStyle w:val="Hipercze"/>
          </w:rPr>
          <w:t>wirum@lazy.pl</w:t>
        </w:r>
      </w:hyperlink>
      <w:r>
        <w:rPr>
          <w:color w:val="auto"/>
        </w:rPr>
        <w:t xml:space="preserve"> w terminie  do dnia </w:t>
      </w:r>
      <w:r w:rsidR="00F1395F" w:rsidRPr="002F519E">
        <w:rPr>
          <w:b/>
          <w:bCs w:val="0"/>
          <w:color w:val="auto"/>
        </w:rPr>
        <w:t>0</w:t>
      </w:r>
      <w:r w:rsidR="002F519E" w:rsidRPr="002F519E">
        <w:rPr>
          <w:b/>
          <w:bCs w:val="0"/>
          <w:color w:val="auto"/>
        </w:rPr>
        <w:t>7</w:t>
      </w:r>
      <w:r w:rsidRPr="0081180D">
        <w:rPr>
          <w:b/>
          <w:color w:val="auto"/>
        </w:rPr>
        <w:t>.0</w:t>
      </w:r>
      <w:r w:rsidR="00F1395F">
        <w:rPr>
          <w:b/>
          <w:color w:val="auto"/>
        </w:rPr>
        <w:t>3</w:t>
      </w:r>
      <w:r w:rsidRPr="0081180D">
        <w:rPr>
          <w:b/>
          <w:color w:val="auto"/>
        </w:rPr>
        <w:t>.2022r.</w:t>
      </w:r>
    </w:p>
    <w:p w14:paraId="711D770D" w14:textId="77777777" w:rsidR="0081180D" w:rsidRPr="0081180D" w:rsidRDefault="0081180D" w:rsidP="00F1395F">
      <w:pPr>
        <w:pStyle w:val="default0"/>
        <w:spacing w:before="0" w:after="0" w:line="360" w:lineRule="auto"/>
        <w:ind w:left="360"/>
        <w:rPr>
          <w:color w:val="auto"/>
        </w:rPr>
      </w:pPr>
      <w:r w:rsidRPr="0081180D">
        <w:rPr>
          <w:b/>
          <w:color w:val="auto"/>
        </w:rPr>
        <w:t xml:space="preserve">3. </w:t>
      </w:r>
      <w:r w:rsidRPr="0081180D">
        <w:rPr>
          <w:color w:val="auto"/>
        </w:rPr>
        <w:t xml:space="preserve">Na opakowaniu oferty należy zamieścić następujące informacje: </w:t>
      </w:r>
    </w:p>
    <w:p w14:paraId="126D1161" w14:textId="77777777" w:rsidR="0081180D" w:rsidRPr="0081180D" w:rsidRDefault="0081180D" w:rsidP="00F1395F">
      <w:pPr>
        <w:widowControl w:val="0"/>
        <w:numPr>
          <w:ilvl w:val="0"/>
          <w:numId w:val="8"/>
        </w:numPr>
        <w:suppressAutoHyphens/>
        <w:spacing w:line="360" w:lineRule="auto"/>
        <w:textAlignment w:val="baseline"/>
        <w:rPr>
          <w:b/>
          <w:bCs/>
          <w:sz w:val="24"/>
        </w:rPr>
      </w:pPr>
      <w:r w:rsidRPr="0081180D">
        <w:rPr>
          <w:b/>
          <w:bCs/>
          <w:sz w:val="24"/>
        </w:rPr>
        <w:t>nazwę i adres Zamawiającego;</w:t>
      </w:r>
      <w:r w:rsidRPr="0081180D">
        <w:rPr>
          <w:sz w:val="24"/>
        </w:rPr>
        <w:t xml:space="preserve"> </w:t>
      </w:r>
      <w:r w:rsidRPr="0081180D">
        <w:rPr>
          <w:b/>
          <w:bCs/>
          <w:sz w:val="24"/>
        </w:rPr>
        <w:t xml:space="preserve"> </w:t>
      </w:r>
    </w:p>
    <w:p w14:paraId="7D408030" w14:textId="77777777" w:rsidR="0081180D" w:rsidRPr="0081180D" w:rsidRDefault="0081180D" w:rsidP="00F1395F">
      <w:pPr>
        <w:widowControl w:val="0"/>
        <w:numPr>
          <w:ilvl w:val="0"/>
          <w:numId w:val="8"/>
        </w:numPr>
        <w:suppressAutoHyphens/>
        <w:spacing w:line="360" w:lineRule="auto"/>
        <w:textAlignment w:val="baseline"/>
        <w:rPr>
          <w:b/>
          <w:bCs/>
          <w:sz w:val="24"/>
        </w:rPr>
      </w:pPr>
      <w:r w:rsidRPr="0081180D">
        <w:rPr>
          <w:b/>
          <w:bCs/>
          <w:sz w:val="24"/>
        </w:rPr>
        <w:t xml:space="preserve">nazwę i adres Wykonawcy; </w:t>
      </w:r>
    </w:p>
    <w:p w14:paraId="2E82BC5B" w14:textId="33FE3104" w:rsidR="0081180D" w:rsidRPr="0081180D" w:rsidRDefault="0081180D" w:rsidP="00F1395F">
      <w:pPr>
        <w:widowControl w:val="0"/>
        <w:numPr>
          <w:ilvl w:val="0"/>
          <w:numId w:val="7"/>
        </w:numPr>
        <w:tabs>
          <w:tab w:val="left" w:pos="540"/>
        </w:tabs>
        <w:suppressAutoHyphens/>
        <w:autoSpaceDE w:val="0"/>
        <w:spacing w:line="360" w:lineRule="auto"/>
        <w:rPr>
          <w:b/>
          <w:sz w:val="24"/>
        </w:rPr>
      </w:pPr>
      <w:r w:rsidRPr="0081180D">
        <w:rPr>
          <w:w w:val="104"/>
          <w:sz w:val="24"/>
        </w:rPr>
        <w:t xml:space="preserve">oraz zapis: </w:t>
      </w:r>
      <w:r w:rsidRPr="0081180D">
        <w:rPr>
          <w:b/>
          <w:bCs/>
          <w:w w:val="104"/>
          <w:sz w:val="24"/>
        </w:rPr>
        <w:t>Oferta na</w:t>
      </w:r>
      <w:r w:rsidRPr="0081180D">
        <w:rPr>
          <w:rFonts w:eastAsia="Arial"/>
          <w:b/>
          <w:bCs/>
          <w:w w:val="104"/>
          <w:sz w:val="24"/>
        </w:rPr>
        <w:t xml:space="preserve"> </w:t>
      </w:r>
      <w:r w:rsidRPr="0081180D">
        <w:rPr>
          <w:b/>
          <w:sz w:val="24"/>
          <w:vertAlign w:val="subscript"/>
        </w:rPr>
        <w:t>“</w:t>
      </w:r>
      <w:r w:rsidRPr="0081180D">
        <w:rPr>
          <w:b/>
          <w:bCs/>
          <w:sz w:val="24"/>
        </w:rPr>
        <w:t xml:space="preserve">Poprawa infrastruktury drogowej poprzez budowę                             i modernizację sieci drogowej w Gminie Łazy.” </w:t>
      </w:r>
      <w:r w:rsidR="00FA09D2">
        <w:rPr>
          <w:b/>
          <w:sz w:val="24"/>
        </w:rPr>
        <w:t xml:space="preserve">Postępowanie 2. </w:t>
      </w:r>
      <w:r w:rsidRPr="0081180D">
        <w:rPr>
          <w:b/>
          <w:bCs/>
          <w:sz w:val="24"/>
        </w:rPr>
        <w:t>Zadanie nr …..</w:t>
      </w:r>
    </w:p>
    <w:p w14:paraId="6880BFE7" w14:textId="77777777" w:rsidR="0081180D" w:rsidRPr="0081180D" w:rsidRDefault="0081180D" w:rsidP="00C64B52">
      <w:pPr>
        <w:tabs>
          <w:tab w:val="left" w:pos="540"/>
        </w:tabs>
        <w:rPr>
          <w:bCs/>
          <w:sz w:val="24"/>
        </w:rPr>
      </w:pPr>
    </w:p>
    <w:p w14:paraId="2E4F00BF" w14:textId="77777777" w:rsidR="0081180D" w:rsidRPr="0081180D" w:rsidRDefault="0081180D" w:rsidP="00C64B52">
      <w:pPr>
        <w:tabs>
          <w:tab w:val="left" w:pos="540"/>
        </w:tabs>
        <w:autoSpaceDE w:val="0"/>
        <w:rPr>
          <w:b/>
          <w:bCs/>
          <w:sz w:val="24"/>
        </w:rPr>
      </w:pPr>
      <w:r w:rsidRPr="0081180D">
        <w:rPr>
          <w:b/>
          <w:bCs/>
          <w:sz w:val="24"/>
        </w:rPr>
        <w:t>VII. Opis sposobu obliczenia ceny</w:t>
      </w:r>
    </w:p>
    <w:p w14:paraId="27DC7495" w14:textId="0020E1B1" w:rsidR="0081180D" w:rsidRPr="0081180D" w:rsidRDefault="0081180D" w:rsidP="00F14B7E">
      <w:pPr>
        <w:widowControl w:val="0"/>
        <w:numPr>
          <w:ilvl w:val="0"/>
          <w:numId w:val="5"/>
        </w:numPr>
        <w:tabs>
          <w:tab w:val="clear" w:pos="502"/>
          <w:tab w:val="left" w:pos="284"/>
        </w:tabs>
        <w:suppressAutoHyphens/>
        <w:autoSpaceDE w:val="0"/>
        <w:spacing w:line="360" w:lineRule="auto"/>
        <w:ind w:left="0" w:firstLine="0"/>
        <w:rPr>
          <w:bCs/>
          <w:sz w:val="24"/>
        </w:rPr>
      </w:pPr>
      <w:r w:rsidRPr="0081180D">
        <w:rPr>
          <w:bCs/>
          <w:sz w:val="24"/>
        </w:rPr>
        <w:t xml:space="preserve">Zamawiający informuje, że zamówienie zostanie udzielone Wykonawcy, który zaoferuje najniższą cenę ryczałtową </w:t>
      </w:r>
      <w:r w:rsidR="009504EB">
        <w:rPr>
          <w:bCs/>
          <w:sz w:val="24"/>
        </w:rPr>
        <w:t>na dane zadanie</w:t>
      </w:r>
      <w:r w:rsidRPr="0081180D">
        <w:rPr>
          <w:bCs/>
          <w:sz w:val="24"/>
        </w:rPr>
        <w:t xml:space="preserve"> za pełnienie Nadzoru Inwestorskiego nad wykonaniem wszystkich zadań objętych przedmiotem zamówienia.</w:t>
      </w:r>
    </w:p>
    <w:p w14:paraId="4F713FC2" w14:textId="57FB0332" w:rsidR="0081180D" w:rsidRPr="0081180D" w:rsidRDefault="0081180D" w:rsidP="00F14B7E">
      <w:pPr>
        <w:widowControl w:val="0"/>
        <w:numPr>
          <w:ilvl w:val="0"/>
          <w:numId w:val="5"/>
        </w:numPr>
        <w:tabs>
          <w:tab w:val="left" w:pos="284"/>
          <w:tab w:val="left" w:pos="540"/>
        </w:tabs>
        <w:suppressAutoHyphens/>
        <w:autoSpaceDE w:val="0"/>
        <w:spacing w:line="360" w:lineRule="auto"/>
        <w:ind w:left="0" w:firstLine="0"/>
        <w:rPr>
          <w:bCs/>
          <w:sz w:val="24"/>
        </w:rPr>
      </w:pPr>
      <w:r w:rsidRPr="0081180D">
        <w:rPr>
          <w:bCs/>
          <w:sz w:val="24"/>
        </w:rPr>
        <w:t xml:space="preserve">Cena oferty, wynikająca bezpośrednio z formularza ofertowego musi być wyrażona </w:t>
      </w:r>
      <w:r>
        <w:rPr>
          <w:bCs/>
          <w:sz w:val="24"/>
        </w:rPr>
        <w:br/>
      </w:r>
      <w:r w:rsidRPr="0081180D">
        <w:rPr>
          <w:bCs/>
          <w:sz w:val="24"/>
        </w:rPr>
        <w:t>w złotych polskich  w sposób jednoznaczny i winna obejmować całkowity koszt realizacji zamówienia.</w:t>
      </w:r>
    </w:p>
    <w:p w14:paraId="46A7E831" w14:textId="77777777" w:rsidR="0081180D" w:rsidRPr="0081180D" w:rsidRDefault="0081180D" w:rsidP="00F14B7E">
      <w:pPr>
        <w:widowControl w:val="0"/>
        <w:numPr>
          <w:ilvl w:val="0"/>
          <w:numId w:val="5"/>
        </w:numPr>
        <w:tabs>
          <w:tab w:val="left" w:pos="284"/>
          <w:tab w:val="left" w:pos="540"/>
        </w:tabs>
        <w:suppressAutoHyphens/>
        <w:autoSpaceDE w:val="0"/>
        <w:spacing w:line="360" w:lineRule="auto"/>
        <w:ind w:left="0" w:firstLine="0"/>
        <w:rPr>
          <w:bCs/>
          <w:sz w:val="24"/>
        </w:rPr>
      </w:pPr>
      <w:r w:rsidRPr="0081180D">
        <w:rPr>
          <w:bCs/>
          <w:sz w:val="24"/>
        </w:rPr>
        <w:t>Rozliczenia między Wykonawcą a Zamawiającym będą prowadzone w złotych polskich.</w:t>
      </w:r>
    </w:p>
    <w:p w14:paraId="32837D2A" w14:textId="77777777" w:rsidR="0081180D" w:rsidRPr="0081180D" w:rsidRDefault="0081180D" w:rsidP="00F14B7E">
      <w:pPr>
        <w:widowControl w:val="0"/>
        <w:numPr>
          <w:ilvl w:val="0"/>
          <w:numId w:val="5"/>
        </w:numPr>
        <w:tabs>
          <w:tab w:val="left" w:pos="284"/>
          <w:tab w:val="left" w:pos="540"/>
        </w:tabs>
        <w:suppressAutoHyphens/>
        <w:autoSpaceDE w:val="0"/>
        <w:spacing w:line="360" w:lineRule="auto"/>
        <w:ind w:left="0" w:firstLine="0"/>
        <w:rPr>
          <w:bCs/>
          <w:sz w:val="24"/>
        </w:rPr>
      </w:pPr>
      <w:r w:rsidRPr="0081180D">
        <w:rPr>
          <w:bCs/>
          <w:sz w:val="24"/>
        </w:rPr>
        <w:t>Wszystkie ceny, należy podawać z dokładnością nie większą jak dwa miejsca po przecinku.</w:t>
      </w:r>
    </w:p>
    <w:p w14:paraId="7965742B" w14:textId="71A1F596" w:rsidR="0081180D" w:rsidRPr="0081180D" w:rsidRDefault="0081180D" w:rsidP="00F14B7E">
      <w:pPr>
        <w:pStyle w:val="Tekstpodstawowywcity"/>
        <w:tabs>
          <w:tab w:val="left" w:pos="0"/>
          <w:tab w:val="left" w:pos="284"/>
        </w:tabs>
        <w:spacing w:after="0" w:line="360" w:lineRule="auto"/>
        <w:ind w:left="0"/>
        <w:rPr>
          <w:iCs/>
          <w:sz w:val="24"/>
        </w:rPr>
      </w:pPr>
      <w:r w:rsidRPr="0081180D">
        <w:rPr>
          <w:b/>
          <w:iCs/>
          <w:sz w:val="24"/>
        </w:rPr>
        <w:t>5.</w:t>
      </w:r>
      <w:r w:rsidRPr="0081180D">
        <w:rPr>
          <w:iCs/>
          <w:sz w:val="24"/>
        </w:rPr>
        <w:t xml:space="preserve"> Cena ofertowa wyrażona w PLN, jest ceną ryczałtową, obliczoną w następujący sposób: wartość netto + należny podatek VAT - oparta na danych zawartych w Zaproszeniu.                             </w:t>
      </w:r>
      <w:r w:rsidRPr="0081180D">
        <w:rPr>
          <w:iCs/>
          <w:sz w:val="24"/>
          <w:u w:val="single"/>
        </w:rPr>
        <w:t xml:space="preserve">W przypadku osób fizycznych składających ofertę, cena oferty powinna zawierać koszty składek ZUS, podatku, </w:t>
      </w:r>
      <w:r w:rsidR="002B7DC1">
        <w:rPr>
          <w:iCs/>
          <w:sz w:val="24"/>
          <w:u w:val="single"/>
        </w:rPr>
        <w:t>itp.</w:t>
      </w:r>
      <w:r w:rsidRPr="0081180D">
        <w:rPr>
          <w:iCs/>
          <w:sz w:val="24"/>
          <w:u w:val="single"/>
        </w:rPr>
        <w:t xml:space="preserve"> - w zależności od indywidualnej sytuacji dotyczącej zatrudnienia Wykonawcy.</w:t>
      </w:r>
    </w:p>
    <w:p w14:paraId="44269380" w14:textId="53B683FB" w:rsidR="0081180D" w:rsidRPr="0081180D" w:rsidRDefault="0081180D" w:rsidP="00F14B7E">
      <w:pPr>
        <w:pStyle w:val="Tekstpodstawowywcity"/>
        <w:tabs>
          <w:tab w:val="left" w:pos="0"/>
          <w:tab w:val="left" w:pos="284"/>
        </w:tabs>
        <w:spacing w:after="0" w:line="360" w:lineRule="auto"/>
        <w:ind w:left="0"/>
        <w:rPr>
          <w:rFonts w:eastAsia="Arial"/>
          <w:sz w:val="24"/>
        </w:rPr>
      </w:pPr>
      <w:r w:rsidRPr="0081180D">
        <w:rPr>
          <w:rFonts w:eastAsia="Arial"/>
          <w:b/>
          <w:iCs/>
          <w:sz w:val="24"/>
        </w:rPr>
        <w:t>6.</w:t>
      </w:r>
      <w:r w:rsidRPr="0081180D">
        <w:rPr>
          <w:rFonts w:eastAsia="Arial"/>
          <w:iCs/>
          <w:sz w:val="24"/>
        </w:rPr>
        <w:t xml:space="preserve"> C</w:t>
      </w:r>
      <w:r w:rsidRPr="0081180D">
        <w:rPr>
          <w:rFonts w:eastAsia="Arial"/>
          <w:sz w:val="24"/>
        </w:rPr>
        <w:t xml:space="preserve">ena określona przez Wykonawcę jest obowiązująca w okresie ważności umowy i nie ulegnie zmianie. Wykonawca nie może żądać podwyższenia wynagrodzenia, chociażby </w:t>
      </w:r>
      <w:r>
        <w:rPr>
          <w:rFonts w:eastAsia="Arial"/>
          <w:sz w:val="24"/>
        </w:rPr>
        <w:br/>
      </w:r>
      <w:r w:rsidRPr="0081180D">
        <w:rPr>
          <w:rFonts w:eastAsia="Arial"/>
          <w:sz w:val="24"/>
        </w:rPr>
        <w:t>w czasie zawarcia umowy nie można było przewidzieć rozmiaru, ani kosztu usługi.</w:t>
      </w:r>
    </w:p>
    <w:p w14:paraId="16F57556" w14:textId="77777777" w:rsidR="0081180D" w:rsidRPr="0081180D" w:rsidRDefault="0081180D" w:rsidP="00F14B7E">
      <w:pPr>
        <w:pStyle w:val="Tekstpodstawowywcity"/>
        <w:tabs>
          <w:tab w:val="left" w:pos="0"/>
          <w:tab w:val="left" w:pos="284"/>
        </w:tabs>
        <w:spacing w:after="0" w:line="360" w:lineRule="auto"/>
        <w:ind w:left="0"/>
        <w:rPr>
          <w:sz w:val="24"/>
        </w:rPr>
      </w:pPr>
      <w:r w:rsidRPr="0081180D">
        <w:rPr>
          <w:b/>
          <w:sz w:val="24"/>
        </w:rPr>
        <w:t>7.</w:t>
      </w:r>
      <w:r w:rsidRPr="0081180D">
        <w:rPr>
          <w:sz w:val="24"/>
        </w:rPr>
        <w:t xml:space="preserve"> Wynagrodzenie ryczałtowe obejmuje całość kosztów związanych z realizacją zamówienia.</w:t>
      </w:r>
    </w:p>
    <w:p w14:paraId="4A5D807F" w14:textId="1EA00030" w:rsidR="00F1395F" w:rsidRDefault="0081180D" w:rsidP="00F14B7E">
      <w:pPr>
        <w:autoSpaceDE w:val="0"/>
        <w:autoSpaceDN w:val="0"/>
        <w:adjustRightInd w:val="0"/>
        <w:spacing w:line="360" w:lineRule="auto"/>
        <w:rPr>
          <w:rFonts w:eastAsia="Calibri"/>
          <w:b/>
          <w:bCs/>
          <w:sz w:val="24"/>
          <w:lang w:bidi="ar-SA"/>
        </w:rPr>
      </w:pPr>
      <w:r w:rsidRPr="0081180D">
        <w:rPr>
          <w:b/>
          <w:sz w:val="24"/>
        </w:rPr>
        <w:t>8.</w:t>
      </w:r>
      <w:r w:rsidRPr="0081180D">
        <w:rPr>
          <w:sz w:val="24"/>
        </w:rPr>
        <w:t xml:space="preserve"> </w:t>
      </w:r>
      <w:r w:rsidRPr="0081180D">
        <w:rPr>
          <w:rFonts w:eastAsia="Calibri"/>
          <w:b/>
          <w:bCs/>
          <w:iCs/>
          <w:sz w:val="24"/>
          <w:u w:val="single"/>
          <w:lang w:bidi="ar-SA"/>
        </w:rPr>
        <w:t xml:space="preserve"> UWAGA:</w:t>
      </w:r>
      <w:r w:rsidRPr="0081180D">
        <w:rPr>
          <w:rFonts w:eastAsia="Calibri"/>
          <w:b/>
          <w:bCs/>
          <w:sz w:val="24"/>
          <w:lang w:bidi="ar-SA"/>
        </w:rPr>
        <w:t xml:space="preserve"> Zadanie inwestycyjne dofinansowane jest ze środków Rządowego Funduszu Polski Ład: Program Inwestycji Strategicznych w wysokości 95% wartości Inwestycji. Wkład własny Zamawiającego stanowi 5% wartości Inwestycji. Regulamin naboru wniosków o dofinansowanie edycja 1 w ramach Rządowego Funduszu Polski Ład: Program Inwestycji Strategicznych oraz uchwała nr 84/2021 Rady Ministrów z 1 lipca 2021 r. w sprawie ustanowienia Rządowego Funduszu Polski Ład: Programu Inwestycji </w:t>
      </w:r>
      <w:r w:rsidRPr="0081180D">
        <w:rPr>
          <w:rFonts w:eastAsia="Calibri"/>
          <w:b/>
          <w:bCs/>
          <w:sz w:val="24"/>
          <w:lang w:bidi="ar-SA"/>
        </w:rPr>
        <w:lastRenderedPageBreak/>
        <w:t xml:space="preserve">Strategicznych dostępne są na stronie internetowej </w:t>
      </w:r>
      <w:hyperlink r:id="rId12" w:anchor="c21554" w:history="1">
        <w:r w:rsidR="00F1395F" w:rsidRPr="00171C9D">
          <w:rPr>
            <w:rStyle w:val="Hipercze"/>
            <w:rFonts w:eastAsia="Calibri"/>
            <w:b/>
            <w:bCs/>
            <w:sz w:val="24"/>
            <w:lang w:bidi="ar-SA"/>
          </w:rPr>
          <w:t>https://www.bgk.pl/polski-lad/edycja-pierwsza/#c21554</w:t>
        </w:r>
      </w:hyperlink>
      <w:r w:rsidRPr="0081180D">
        <w:rPr>
          <w:rFonts w:eastAsia="Calibri"/>
          <w:b/>
          <w:bCs/>
          <w:sz w:val="24"/>
          <w:lang w:bidi="ar-SA"/>
        </w:rPr>
        <w:t xml:space="preserve">. </w:t>
      </w:r>
    </w:p>
    <w:p w14:paraId="61A323EE" w14:textId="5FC092C8" w:rsidR="0081180D" w:rsidRPr="0081180D" w:rsidRDefault="0081180D" w:rsidP="00F14B7E">
      <w:pPr>
        <w:autoSpaceDE w:val="0"/>
        <w:autoSpaceDN w:val="0"/>
        <w:adjustRightInd w:val="0"/>
        <w:spacing w:line="360" w:lineRule="auto"/>
        <w:rPr>
          <w:rFonts w:eastAsia="Calibri"/>
          <w:b/>
          <w:bCs/>
          <w:sz w:val="24"/>
          <w:lang w:bidi="ar-SA"/>
        </w:rPr>
      </w:pPr>
      <w:r w:rsidRPr="0081180D">
        <w:rPr>
          <w:rFonts w:eastAsia="Calibri"/>
          <w:b/>
          <w:bCs/>
          <w:sz w:val="24"/>
          <w:lang w:bidi="ar-SA"/>
        </w:rPr>
        <w:t>Wykonawca zobowiązany będzie do finansowania inwestycji w części niepokrytej udziałem własnym Zamawiającego, na czas poprzedzający wypłatę środków      z promesy.</w:t>
      </w:r>
    </w:p>
    <w:p w14:paraId="4AA64A6F" w14:textId="6323AF34" w:rsidR="0081180D" w:rsidRPr="0081180D" w:rsidRDefault="0081180D" w:rsidP="00F14B7E">
      <w:pPr>
        <w:autoSpaceDE w:val="0"/>
        <w:autoSpaceDN w:val="0"/>
        <w:adjustRightInd w:val="0"/>
        <w:spacing w:line="360" w:lineRule="auto"/>
        <w:rPr>
          <w:rFonts w:eastAsia="Calibri"/>
          <w:b/>
          <w:bCs/>
          <w:sz w:val="24"/>
          <w:lang w:bidi="ar-SA"/>
        </w:rPr>
      </w:pPr>
      <w:r w:rsidRPr="0081180D">
        <w:rPr>
          <w:rFonts w:eastAsia="Calibri"/>
          <w:b/>
          <w:bCs/>
          <w:sz w:val="24"/>
          <w:lang w:bidi="ar-SA"/>
        </w:rPr>
        <w:t xml:space="preserve">Zapłata wynagrodzenia Wykonawcy w całości nastąpi po wykonaniu Inwestycji </w:t>
      </w:r>
      <w:r>
        <w:rPr>
          <w:rFonts w:eastAsia="Calibri"/>
          <w:b/>
          <w:bCs/>
          <w:sz w:val="24"/>
          <w:lang w:bidi="ar-SA"/>
        </w:rPr>
        <w:br/>
      </w:r>
      <w:r w:rsidRPr="0081180D">
        <w:rPr>
          <w:rFonts w:eastAsia="Calibri"/>
          <w:b/>
          <w:bCs/>
          <w:sz w:val="24"/>
          <w:lang w:bidi="ar-SA"/>
        </w:rPr>
        <w:t>w terminie nie dłuższym niż 35 dni od dnia odbioru Inwestycji przez Beneficjenta.</w:t>
      </w:r>
    </w:p>
    <w:p w14:paraId="68827085" w14:textId="77777777" w:rsidR="0081180D" w:rsidRPr="0081180D" w:rsidRDefault="0081180D" w:rsidP="00F14B7E">
      <w:pPr>
        <w:autoSpaceDE w:val="0"/>
        <w:autoSpaceDN w:val="0"/>
        <w:adjustRightInd w:val="0"/>
        <w:spacing w:line="360" w:lineRule="auto"/>
        <w:rPr>
          <w:sz w:val="24"/>
        </w:rPr>
      </w:pPr>
      <w:r w:rsidRPr="0081180D">
        <w:rPr>
          <w:rFonts w:eastAsia="Calibri"/>
          <w:b/>
          <w:bCs/>
          <w:sz w:val="24"/>
          <w:lang w:bidi="ar-SA"/>
        </w:rPr>
        <w:t xml:space="preserve">W przypadku, jeżeli środki publiczne, które Zamawiający zamierzał przeznaczyć               na sfinansowanie zamówienia, nie zostaną mu przyznane, Zamawiający przewiduje unieważnienie postępowania. </w:t>
      </w:r>
    </w:p>
    <w:p w14:paraId="6F23833E" w14:textId="77777777" w:rsidR="0081180D" w:rsidRPr="0081180D" w:rsidRDefault="0081180D" w:rsidP="00F14B7E">
      <w:pPr>
        <w:tabs>
          <w:tab w:val="left" w:pos="540"/>
        </w:tabs>
        <w:autoSpaceDE w:val="0"/>
        <w:spacing w:line="360" w:lineRule="auto"/>
        <w:rPr>
          <w:b/>
          <w:sz w:val="24"/>
        </w:rPr>
      </w:pPr>
    </w:p>
    <w:p w14:paraId="406ED510" w14:textId="2BAC750A" w:rsidR="0081180D" w:rsidRDefault="0081180D" w:rsidP="00F14B7E">
      <w:pPr>
        <w:tabs>
          <w:tab w:val="left" w:pos="540"/>
        </w:tabs>
        <w:autoSpaceDE w:val="0"/>
        <w:spacing w:line="360" w:lineRule="auto"/>
        <w:rPr>
          <w:b/>
          <w:sz w:val="24"/>
        </w:rPr>
      </w:pPr>
      <w:r w:rsidRPr="0081180D">
        <w:rPr>
          <w:b/>
          <w:sz w:val="24"/>
        </w:rPr>
        <w:t>VIII. Opis kryteriów, którymi zamawiający będzie się kierował przy wyborze oferty.</w:t>
      </w:r>
    </w:p>
    <w:p w14:paraId="1212DB73" w14:textId="29D9FA21" w:rsidR="00F1395F" w:rsidRDefault="00F1395F" w:rsidP="00F14B7E">
      <w:pPr>
        <w:tabs>
          <w:tab w:val="left" w:pos="540"/>
        </w:tabs>
        <w:autoSpaceDE w:val="0"/>
        <w:spacing w:line="360" w:lineRule="auto"/>
        <w:rPr>
          <w:b/>
          <w:sz w:val="24"/>
        </w:rPr>
      </w:pPr>
      <w:r>
        <w:rPr>
          <w:b/>
          <w:sz w:val="24"/>
        </w:rPr>
        <w:t xml:space="preserve">Ocena zostanie dokonana dla każdego zadania. </w:t>
      </w:r>
    </w:p>
    <w:p w14:paraId="2A5D94D6" w14:textId="77777777" w:rsidR="00F1395F" w:rsidRPr="0081180D" w:rsidRDefault="00F1395F" w:rsidP="00F14B7E">
      <w:pPr>
        <w:tabs>
          <w:tab w:val="left" w:pos="540"/>
        </w:tabs>
        <w:autoSpaceDE w:val="0"/>
        <w:spacing w:line="360" w:lineRule="auto"/>
        <w:rPr>
          <w:b/>
          <w:sz w:val="24"/>
        </w:rPr>
      </w:pPr>
    </w:p>
    <w:p w14:paraId="16D949B2" w14:textId="77777777" w:rsidR="00F1395F" w:rsidRPr="00F1220A" w:rsidRDefault="00F1395F" w:rsidP="00F14B7E">
      <w:pPr>
        <w:widowControl w:val="0"/>
        <w:numPr>
          <w:ilvl w:val="0"/>
          <w:numId w:val="15"/>
        </w:numPr>
        <w:tabs>
          <w:tab w:val="left" w:pos="360"/>
          <w:tab w:val="left" w:pos="900"/>
        </w:tabs>
        <w:suppressAutoHyphens/>
        <w:autoSpaceDE w:val="0"/>
        <w:spacing w:line="360" w:lineRule="auto"/>
        <w:ind w:left="0" w:firstLine="0"/>
        <w:rPr>
          <w:b/>
          <w:bCs/>
        </w:rPr>
      </w:pPr>
      <w:r w:rsidRPr="00C61D48">
        <w:rPr>
          <w:bCs/>
        </w:rPr>
        <w:t xml:space="preserve">Kryterium </w:t>
      </w:r>
      <w:r>
        <w:rPr>
          <w:bCs/>
        </w:rPr>
        <w:t>oceny ofert</w:t>
      </w:r>
      <w:r>
        <w:t>:</w:t>
      </w:r>
    </w:p>
    <w:p w14:paraId="28ECF1CE" w14:textId="77777777" w:rsidR="00F1395F" w:rsidRDefault="00F1395F" w:rsidP="00F14B7E">
      <w:pPr>
        <w:tabs>
          <w:tab w:val="left" w:pos="360"/>
          <w:tab w:val="left" w:pos="900"/>
        </w:tabs>
        <w:autoSpaceDE w:val="0"/>
        <w:spacing w:line="360" w:lineRule="auto"/>
        <w:rPr>
          <w:b/>
          <w:bCs/>
        </w:rPr>
      </w:pPr>
      <w:r>
        <w:t xml:space="preserve">1) </w:t>
      </w:r>
      <w:r w:rsidRPr="00C61D48">
        <w:rPr>
          <w:b/>
          <w:bCs/>
        </w:rPr>
        <w:t xml:space="preserve">cena – </w:t>
      </w:r>
      <w:r>
        <w:rPr>
          <w:b/>
          <w:bCs/>
        </w:rPr>
        <w:t xml:space="preserve"> waga 80</w:t>
      </w:r>
      <w:r w:rsidRPr="00C61D48">
        <w:rPr>
          <w:b/>
          <w:bCs/>
        </w:rPr>
        <w:t>%</w:t>
      </w:r>
    </w:p>
    <w:p w14:paraId="250531E5" w14:textId="1F074C98" w:rsidR="00F1395F" w:rsidRDefault="00F1395F" w:rsidP="00F14B7E">
      <w:pPr>
        <w:tabs>
          <w:tab w:val="left" w:pos="360"/>
          <w:tab w:val="left" w:pos="900"/>
        </w:tabs>
        <w:autoSpaceDE w:val="0"/>
        <w:spacing w:line="360" w:lineRule="auto"/>
        <w:rPr>
          <w:b/>
          <w:bCs/>
        </w:rPr>
      </w:pPr>
      <w:r>
        <w:rPr>
          <w:b/>
          <w:bCs/>
        </w:rPr>
        <w:t>2) ilość pobytów na budowie/ tydzień- 20 %</w:t>
      </w:r>
    </w:p>
    <w:p w14:paraId="5357F1A9" w14:textId="77777777" w:rsidR="00F1395F" w:rsidRPr="00C61D48" w:rsidRDefault="00F1395F" w:rsidP="00F14B7E">
      <w:pPr>
        <w:tabs>
          <w:tab w:val="left" w:pos="360"/>
          <w:tab w:val="left" w:pos="900"/>
        </w:tabs>
        <w:autoSpaceDE w:val="0"/>
        <w:spacing w:line="360" w:lineRule="auto"/>
      </w:pPr>
    </w:p>
    <w:p w14:paraId="6FDEC791" w14:textId="77777777" w:rsidR="00F1395F" w:rsidRPr="00F94C87" w:rsidRDefault="00F1395F" w:rsidP="00F14B7E">
      <w:pPr>
        <w:widowControl w:val="0"/>
        <w:numPr>
          <w:ilvl w:val="0"/>
          <w:numId w:val="15"/>
        </w:numPr>
        <w:tabs>
          <w:tab w:val="left" w:pos="-142"/>
          <w:tab w:val="left" w:pos="284"/>
          <w:tab w:val="left" w:pos="900"/>
        </w:tabs>
        <w:suppressAutoHyphens/>
        <w:autoSpaceDE w:val="0"/>
        <w:spacing w:line="360" w:lineRule="auto"/>
        <w:ind w:left="0" w:firstLine="0"/>
      </w:pPr>
      <w:r w:rsidRPr="006426D2">
        <w:t>Punkty zostaną obliczone wg wzoru:</w:t>
      </w:r>
    </w:p>
    <w:p w14:paraId="509B0A73" w14:textId="1B87A18A" w:rsidR="00F1395F" w:rsidRPr="006426D2" w:rsidRDefault="00F1395F" w:rsidP="00F14B7E">
      <w:pPr>
        <w:tabs>
          <w:tab w:val="left" w:pos="-142"/>
          <w:tab w:val="left" w:pos="284"/>
          <w:tab w:val="left" w:pos="900"/>
        </w:tabs>
        <w:autoSpaceDE w:val="0"/>
        <w:spacing w:line="360" w:lineRule="auto"/>
        <w:rPr>
          <w:b/>
        </w:rPr>
      </w:pPr>
      <w:r w:rsidRPr="005B592D">
        <w:rPr>
          <w:b/>
        </w:rPr>
        <w:t>2.1.</w:t>
      </w:r>
      <w:r>
        <w:rPr>
          <w:b/>
        </w:rPr>
        <w:t xml:space="preserve"> </w:t>
      </w:r>
      <w:r w:rsidRPr="006426D2">
        <w:rPr>
          <w:b/>
        </w:rPr>
        <w:t>Cena ofertowa – znaczenie kryte</w:t>
      </w:r>
      <w:r>
        <w:rPr>
          <w:b/>
        </w:rPr>
        <w:t>r</w:t>
      </w:r>
      <w:r w:rsidRPr="006426D2">
        <w:rPr>
          <w:b/>
        </w:rPr>
        <w:t>ium – 80%</w:t>
      </w:r>
    </w:p>
    <w:p w14:paraId="66ECB285" w14:textId="77777777" w:rsidR="00F1395F" w:rsidRPr="006426D2" w:rsidRDefault="00F1395F" w:rsidP="00F14B7E">
      <w:pPr>
        <w:tabs>
          <w:tab w:val="left" w:pos="360"/>
          <w:tab w:val="left" w:pos="900"/>
        </w:tabs>
        <w:autoSpaceDE w:val="0"/>
        <w:spacing w:line="360" w:lineRule="auto"/>
      </w:pPr>
    </w:p>
    <w:p w14:paraId="218982DE" w14:textId="77777777" w:rsidR="00F1395F" w:rsidRPr="006426D2" w:rsidRDefault="00F1395F" w:rsidP="00F14B7E">
      <w:pPr>
        <w:spacing w:line="360" w:lineRule="auto"/>
        <w:rPr>
          <w:lang w:bidi="ar-SA"/>
        </w:rPr>
      </w:pPr>
      <w:r w:rsidRPr="006426D2">
        <w:tab/>
      </w:r>
      <w:r w:rsidRPr="006426D2">
        <w:rPr>
          <w:lang w:bidi="ar-SA"/>
        </w:rPr>
        <w:t xml:space="preserve">                             cena najniższa spośród badanych ofert</w:t>
      </w:r>
    </w:p>
    <w:p w14:paraId="336E3D5D" w14:textId="77777777" w:rsidR="00F1395F" w:rsidRPr="006426D2" w:rsidRDefault="00F1395F" w:rsidP="00F14B7E">
      <w:pPr>
        <w:spacing w:line="360" w:lineRule="auto"/>
        <w:rPr>
          <w:lang w:bidi="ar-SA"/>
        </w:rPr>
      </w:pPr>
      <w:r w:rsidRPr="006426D2">
        <w:rPr>
          <w:lang w:bidi="ar-SA"/>
        </w:rPr>
        <w:t xml:space="preserve"> ilość uzyskanych punktów = ____________________________________  x  80</w:t>
      </w:r>
    </w:p>
    <w:p w14:paraId="2734F3E6" w14:textId="77777777" w:rsidR="00F1395F" w:rsidRPr="006426D2" w:rsidRDefault="00F1395F" w:rsidP="00F14B7E">
      <w:pPr>
        <w:spacing w:line="360" w:lineRule="auto"/>
        <w:rPr>
          <w:lang w:bidi="ar-SA"/>
        </w:rPr>
      </w:pPr>
      <w:r w:rsidRPr="006426D2">
        <w:rPr>
          <w:lang w:bidi="ar-SA"/>
        </w:rPr>
        <w:t xml:space="preserve">                                                     </w:t>
      </w:r>
      <w:r>
        <w:rPr>
          <w:lang w:bidi="ar-SA"/>
        </w:rPr>
        <w:t xml:space="preserve">         cena badanej oferty  </w:t>
      </w:r>
    </w:p>
    <w:p w14:paraId="357D9399" w14:textId="77777777" w:rsidR="00F1395F" w:rsidRPr="006426D2" w:rsidRDefault="00F1395F" w:rsidP="00F14B7E">
      <w:pPr>
        <w:tabs>
          <w:tab w:val="left" w:pos="360"/>
          <w:tab w:val="left" w:pos="900"/>
        </w:tabs>
        <w:autoSpaceDE w:val="0"/>
        <w:spacing w:line="360" w:lineRule="auto"/>
      </w:pPr>
      <w:r w:rsidRPr="006426D2">
        <w:t>Maksymalna liczba punktów, które można uzyskać – 80</w:t>
      </w:r>
    </w:p>
    <w:p w14:paraId="2D9434A4" w14:textId="77777777" w:rsidR="00F1395F" w:rsidRPr="006426D2" w:rsidRDefault="00F1395F" w:rsidP="00F14B7E">
      <w:pPr>
        <w:tabs>
          <w:tab w:val="left" w:pos="360"/>
          <w:tab w:val="left" w:pos="900"/>
        </w:tabs>
        <w:autoSpaceDE w:val="0"/>
        <w:spacing w:line="360" w:lineRule="auto"/>
      </w:pPr>
    </w:p>
    <w:p w14:paraId="29B44C2D" w14:textId="77777777" w:rsidR="00F1395F" w:rsidRPr="00F94C87" w:rsidRDefault="00F1395F" w:rsidP="00F14B7E">
      <w:pPr>
        <w:tabs>
          <w:tab w:val="left" w:pos="360"/>
          <w:tab w:val="left" w:pos="900"/>
        </w:tabs>
        <w:autoSpaceDE w:val="0"/>
        <w:spacing w:line="360" w:lineRule="auto"/>
        <w:rPr>
          <w:b/>
        </w:rPr>
      </w:pPr>
      <w:r w:rsidRPr="005B592D">
        <w:rPr>
          <w:b/>
        </w:rPr>
        <w:t>2.2.</w:t>
      </w:r>
      <w:r>
        <w:rPr>
          <w:b/>
        </w:rPr>
        <w:t xml:space="preserve"> </w:t>
      </w:r>
      <w:r w:rsidRPr="006426D2">
        <w:rPr>
          <w:b/>
        </w:rPr>
        <w:t>Ilość pobytów na budowie/ ty</w:t>
      </w:r>
      <w:r>
        <w:rPr>
          <w:b/>
        </w:rPr>
        <w:t>dzień- znaczenie kryterium -20%</w:t>
      </w:r>
    </w:p>
    <w:p w14:paraId="04DB109A" w14:textId="77777777" w:rsidR="00F1395F" w:rsidRPr="005B592D" w:rsidRDefault="00F1395F" w:rsidP="00F14B7E">
      <w:pPr>
        <w:tabs>
          <w:tab w:val="left" w:pos="360"/>
          <w:tab w:val="left" w:pos="900"/>
        </w:tabs>
        <w:autoSpaceDE w:val="0"/>
        <w:spacing w:line="360" w:lineRule="auto"/>
      </w:pPr>
      <w:r w:rsidRPr="005B592D">
        <w:t>Punkty zostaną obliczone wg wzoru:</w:t>
      </w:r>
    </w:p>
    <w:p w14:paraId="6318848A" w14:textId="77777777" w:rsidR="00F1395F" w:rsidRPr="005B592D" w:rsidRDefault="00F1395F" w:rsidP="00F14B7E">
      <w:pPr>
        <w:tabs>
          <w:tab w:val="left" w:pos="360"/>
          <w:tab w:val="left" w:pos="900"/>
        </w:tabs>
        <w:autoSpaceDE w:val="0"/>
        <w:spacing w:line="360" w:lineRule="auto"/>
      </w:pPr>
      <w:r w:rsidRPr="005B592D">
        <w:t xml:space="preserve">1 pobyt na budowie –0 pkt </w:t>
      </w:r>
    </w:p>
    <w:p w14:paraId="3EA17C7F" w14:textId="77777777" w:rsidR="00F1395F" w:rsidRPr="005B592D" w:rsidRDefault="00F1395F" w:rsidP="00F14B7E">
      <w:pPr>
        <w:tabs>
          <w:tab w:val="left" w:pos="360"/>
          <w:tab w:val="left" w:pos="900"/>
        </w:tabs>
        <w:autoSpaceDE w:val="0"/>
        <w:spacing w:line="360" w:lineRule="auto"/>
      </w:pPr>
      <w:r w:rsidRPr="005B592D">
        <w:t>2 pobyty na budowie –  10,00 pkt</w:t>
      </w:r>
    </w:p>
    <w:p w14:paraId="5431F039" w14:textId="77777777" w:rsidR="00F1395F" w:rsidRPr="005B592D" w:rsidRDefault="00F1395F" w:rsidP="00F14B7E">
      <w:pPr>
        <w:tabs>
          <w:tab w:val="left" w:pos="360"/>
          <w:tab w:val="left" w:pos="900"/>
        </w:tabs>
        <w:autoSpaceDE w:val="0"/>
        <w:spacing w:line="360" w:lineRule="auto"/>
      </w:pPr>
      <w:r w:rsidRPr="005B592D">
        <w:t>3 i więcej pobyty na budowie -20,00 pkt</w:t>
      </w:r>
    </w:p>
    <w:p w14:paraId="1AD99D9D" w14:textId="77777777" w:rsidR="00F1395F" w:rsidRPr="005B592D" w:rsidRDefault="00F1395F" w:rsidP="00F14B7E">
      <w:pPr>
        <w:tabs>
          <w:tab w:val="left" w:pos="360"/>
          <w:tab w:val="left" w:pos="900"/>
        </w:tabs>
        <w:autoSpaceDE w:val="0"/>
        <w:spacing w:line="360" w:lineRule="auto"/>
      </w:pPr>
      <w:r w:rsidRPr="005B592D">
        <w:t>Maksymalna liczba punktów, jaką można uzyskać – 20 pkt</w:t>
      </w:r>
    </w:p>
    <w:p w14:paraId="648A60B2" w14:textId="77777777" w:rsidR="00F1395F" w:rsidRDefault="00F1395F" w:rsidP="00F14B7E">
      <w:pPr>
        <w:tabs>
          <w:tab w:val="left" w:pos="360"/>
          <w:tab w:val="left" w:pos="900"/>
        </w:tabs>
        <w:autoSpaceDE w:val="0"/>
        <w:spacing w:line="360" w:lineRule="auto"/>
        <w:rPr>
          <w:u w:val="single"/>
        </w:rPr>
      </w:pPr>
    </w:p>
    <w:p w14:paraId="6D0F2650" w14:textId="4C8B6FBC" w:rsidR="00F1395F" w:rsidRPr="00486C26" w:rsidRDefault="00F1395F" w:rsidP="00F14B7E">
      <w:pPr>
        <w:tabs>
          <w:tab w:val="left" w:pos="360"/>
          <w:tab w:val="left" w:pos="900"/>
        </w:tabs>
        <w:autoSpaceDE w:val="0"/>
        <w:spacing w:line="360" w:lineRule="auto"/>
        <w:rPr>
          <w:u w:val="single"/>
        </w:rPr>
      </w:pPr>
      <w:r w:rsidRPr="00486C26">
        <w:rPr>
          <w:u w:val="single"/>
        </w:rPr>
        <w:t>Za najkorzystniejszą zostanie uznana oferta, która uzyska łącznie największą liczbę punktów za powyższe kryteria. Ł</w:t>
      </w:r>
      <w:r>
        <w:rPr>
          <w:u w:val="single"/>
        </w:rPr>
        <w:t>ą</w:t>
      </w:r>
      <w:r w:rsidRPr="00486C26">
        <w:rPr>
          <w:u w:val="single"/>
        </w:rPr>
        <w:t>cznie możliwe jest do uzyskania 100 punktów.</w:t>
      </w:r>
    </w:p>
    <w:p w14:paraId="5080FA7C" w14:textId="77777777" w:rsidR="00F1395F" w:rsidRPr="00C61D48" w:rsidRDefault="00F1395F" w:rsidP="00F14B7E">
      <w:pPr>
        <w:tabs>
          <w:tab w:val="left" w:pos="360"/>
          <w:tab w:val="left" w:pos="900"/>
        </w:tabs>
        <w:autoSpaceDE w:val="0"/>
        <w:spacing w:line="360" w:lineRule="auto"/>
      </w:pPr>
      <w:r w:rsidRPr="00C61D48">
        <w:lastRenderedPageBreak/>
        <w:t xml:space="preserve">Z Wykonawcą, który złoży najkorzystniejszą ofertę wraz z niezbędnymi dokumentami zostanie podpisana umowa, której wzór stanowi załącznik do niniejszego Zaproszenia. </w:t>
      </w:r>
    </w:p>
    <w:p w14:paraId="1458537F" w14:textId="77777777" w:rsidR="00F14B7E" w:rsidRDefault="00F14B7E" w:rsidP="00C64B52">
      <w:pPr>
        <w:tabs>
          <w:tab w:val="left" w:pos="360"/>
          <w:tab w:val="left" w:pos="900"/>
        </w:tabs>
        <w:autoSpaceDE w:val="0"/>
        <w:rPr>
          <w:sz w:val="24"/>
        </w:rPr>
      </w:pPr>
    </w:p>
    <w:p w14:paraId="367FDD88" w14:textId="24CE2B1A" w:rsidR="0081180D" w:rsidRPr="0081180D" w:rsidRDefault="0081180D" w:rsidP="00C64B52">
      <w:pPr>
        <w:tabs>
          <w:tab w:val="left" w:pos="360"/>
          <w:tab w:val="left" w:pos="900"/>
        </w:tabs>
        <w:autoSpaceDE w:val="0"/>
        <w:rPr>
          <w:b/>
          <w:sz w:val="24"/>
        </w:rPr>
      </w:pPr>
      <w:r w:rsidRPr="0081180D">
        <w:rPr>
          <w:b/>
          <w:sz w:val="24"/>
        </w:rPr>
        <w:t>IX. Informacje dodatkowe.</w:t>
      </w:r>
    </w:p>
    <w:p w14:paraId="62627F86" w14:textId="77777777" w:rsidR="0081180D" w:rsidRPr="0081180D" w:rsidRDefault="0081180D" w:rsidP="00C64B52">
      <w:pPr>
        <w:tabs>
          <w:tab w:val="left" w:pos="360"/>
          <w:tab w:val="left" w:pos="900"/>
        </w:tabs>
        <w:autoSpaceDE w:val="0"/>
        <w:rPr>
          <w:b/>
          <w:sz w:val="24"/>
        </w:rPr>
      </w:pPr>
    </w:p>
    <w:p w14:paraId="77C335B5" w14:textId="77777777" w:rsidR="0081180D" w:rsidRPr="0081180D" w:rsidRDefault="0081180D" w:rsidP="00F14B7E">
      <w:pPr>
        <w:tabs>
          <w:tab w:val="left" w:pos="360"/>
          <w:tab w:val="left" w:pos="900"/>
        </w:tabs>
        <w:autoSpaceDE w:val="0"/>
        <w:spacing w:line="360" w:lineRule="auto"/>
        <w:rPr>
          <w:sz w:val="24"/>
        </w:rPr>
      </w:pPr>
      <w:r w:rsidRPr="0081180D">
        <w:rPr>
          <w:b/>
          <w:sz w:val="24"/>
        </w:rPr>
        <w:t>1.</w:t>
      </w:r>
      <w:r w:rsidRPr="0081180D">
        <w:rPr>
          <w:sz w:val="24"/>
        </w:rPr>
        <w:t xml:space="preserve"> Zamawiający zastrzega sobie prawo do poprawienia  oczywistych omyłek pisarskich                          i rachunkowych  lub nieistotnych omyłek , niepowodujących istotnych zmian w treści oferty.           </w:t>
      </w:r>
      <w:r w:rsidRPr="0081180D">
        <w:rPr>
          <w:b/>
          <w:sz w:val="24"/>
        </w:rPr>
        <w:t>2.</w:t>
      </w:r>
      <w:r w:rsidRPr="0081180D">
        <w:rPr>
          <w:sz w:val="24"/>
        </w:rPr>
        <w:t xml:space="preserve"> Zamawiający zastrzega sobie możliwość wyboru kolejnej najkorzystniejszej  oferty, jeżeli Wykonawca, którego oferta zostanie wybrana  jako najkorzystniejsza, uchyli się od zawarcia umowy w sprawie niniejszego zamówienia.</w:t>
      </w:r>
    </w:p>
    <w:p w14:paraId="16F04E87" w14:textId="77777777" w:rsidR="0081180D" w:rsidRPr="0081180D" w:rsidRDefault="0081180D" w:rsidP="00F14B7E">
      <w:pPr>
        <w:spacing w:line="360" w:lineRule="auto"/>
        <w:rPr>
          <w:sz w:val="24"/>
        </w:rPr>
      </w:pPr>
      <w:r w:rsidRPr="0081180D">
        <w:rPr>
          <w:b/>
          <w:sz w:val="24"/>
        </w:rPr>
        <w:t xml:space="preserve">3. </w:t>
      </w:r>
      <w:r w:rsidRPr="0081180D">
        <w:rPr>
          <w:sz w:val="24"/>
        </w:rPr>
        <w:t>Niniejsze Zaproszenie nie stanowi czynności w postępowaniu o udzielenie zamówienia publicznego w rozumieniu przepisów ustawy prawo Zamówień Publicznych, ani nie stanowi zobowiązania do zawarcia umowy.</w:t>
      </w:r>
    </w:p>
    <w:p w14:paraId="1C014891" w14:textId="01DBC21E" w:rsidR="0081180D" w:rsidRPr="0081180D" w:rsidRDefault="0081180D" w:rsidP="00F14B7E">
      <w:pPr>
        <w:spacing w:line="360" w:lineRule="auto"/>
        <w:rPr>
          <w:sz w:val="24"/>
        </w:rPr>
      </w:pPr>
      <w:r w:rsidRPr="0081180D">
        <w:rPr>
          <w:b/>
          <w:sz w:val="24"/>
        </w:rPr>
        <w:t>4.</w:t>
      </w:r>
      <w:r w:rsidRPr="0081180D">
        <w:rPr>
          <w:sz w:val="24"/>
        </w:rPr>
        <w:t xml:space="preserve"> </w:t>
      </w:r>
      <w:r w:rsidR="002B7DC1" w:rsidRPr="002B7DC1">
        <w:rPr>
          <w:sz w:val="24"/>
        </w:rPr>
        <w:t>Zamawiający zastrzega sobie możliwość zakończenia postępowania bez wyboru oferty jak też unieważnienia postepowania bez podania przyczyn.</w:t>
      </w:r>
    </w:p>
    <w:p w14:paraId="7849AD00" w14:textId="77777777" w:rsidR="0081180D" w:rsidRPr="0081180D" w:rsidRDefault="0081180D" w:rsidP="00C64B52">
      <w:pPr>
        <w:rPr>
          <w:sz w:val="24"/>
        </w:rPr>
      </w:pPr>
    </w:p>
    <w:p w14:paraId="3D7EE065" w14:textId="77777777" w:rsidR="0081180D" w:rsidRPr="0081180D" w:rsidRDefault="0081180D" w:rsidP="00C64B52">
      <w:pPr>
        <w:rPr>
          <w:b/>
          <w:sz w:val="24"/>
        </w:rPr>
      </w:pPr>
      <w:r w:rsidRPr="0081180D">
        <w:rPr>
          <w:b/>
          <w:sz w:val="24"/>
        </w:rPr>
        <w:t>XI. Ochrona danych osobowych</w:t>
      </w:r>
    </w:p>
    <w:p w14:paraId="47736539" w14:textId="46CDB9F5" w:rsidR="0081180D" w:rsidRPr="0081180D" w:rsidRDefault="0081180D" w:rsidP="00F14B7E">
      <w:pPr>
        <w:spacing w:line="360" w:lineRule="auto"/>
        <w:rPr>
          <w:sz w:val="24"/>
        </w:rPr>
      </w:pPr>
      <w:r w:rsidRPr="0081180D">
        <w:rPr>
          <w:b/>
          <w:sz w:val="24"/>
        </w:rPr>
        <w:t xml:space="preserve">W zawiązku ze zbieraniem danych osobowych na potrzeby realizacji zamówienia </w:t>
      </w:r>
      <w:r w:rsidRPr="0081180D">
        <w:rPr>
          <w:sz w:val="24"/>
        </w:rPr>
        <w:t>Zamawiający przekazuje Wykonawcy informacje zawarte w załączniku nr 4 do niniejszego zaproszenia.</w:t>
      </w:r>
      <w:r w:rsidRPr="0081180D">
        <w:rPr>
          <w:b/>
          <w:sz w:val="24"/>
        </w:rPr>
        <w:t xml:space="preserve">                                                                      </w:t>
      </w:r>
    </w:p>
    <w:p w14:paraId="30FF1014" w14:textId="77777777" w:rsidR="0081180D" w:rsidRPr="0081180D" w:rsidRDefault="0081180D" w:rsidP="00C64B52">
      <w:pPr>
        <w:tabs>
          <w:tab w:val="left" w:pos="540"/>
        </w:tabs>
        <w:rPr>
          <w:b/>
          <w:bCs/>
          <w:sz w:val="24"/>
          <w:lang w:bidi="ar-SA"/>
        </w:rPr>
      </w:pPr>
      <w:r w:rsidRPr="0081180D">
        <w:rPr>
          <w:b/>
          <w:bCs/>
          <w:sz w:val="24"/>
          <w:lang w:bidi="ar-SA"/>
        </w:rPr>
        <w:t xml:space="preserve">                                                                  </w:t>
      </w:r>
    </w:p>
    <w:p w14:paraId="441896F9" w14:textId="1779E4D6" w:rsidR="0081180D" w:rsidRPr="0081180D" w:rsidRDefault="0081180D" w:rsidP="00C64B52">
      <w:pPr>
        <w:tabs>
          <w:tab w:val="left" w:pos="540"/>
        </w:tabs>
        <w:jc w:val="center"/>
        <w:rPr>
          <w:b/>
          <w:bCs/>
          <w:sz w:val="24"/>
          <w:lang w:bidi="ar-SA"/>
        </w:rPr>
      </w:pPr>
      <w:r w:rsidRPr="0081180D">
        <w:rPr>
          <w:b/>
          <w:bCs/>
          <w:sz w:val="24"/>
          <w:lang w:bidi="ar-SA"/>
        </w:rPr>
        <w:t xml:space="preserve">   </w:t>
      </w:r>
      <w:r w:rsidRPr="0081180D">
        <w:rPr>
          <w:b/>
          <w:bCs/>
          <w:sz w:val="24"/>
          <w:lang w:bidi="ar-SA"/>
        </w:rPr>
        <w:tab/>
      </w:r>
      <w:r w:rsidRPr="0081180D">
        <w:rPr>
          <w:b/>
          <w:bCs/>
          <w:sz w:val="24"/>
          <w:lang w:bidi="ar-SA"/>
        </w:rPr>
        <w:tab/>
      </w:r>
      <w:r w:rsidRPr="0081180D">
        <w:rPr>
          <w:b/>
          <w:bCs/>
          <w:sz w:val="24"/>
          <w:lang w:bidi="ar-SA"/>
        </w:rPr>
        <w:tab/>
      </w:r>
      <w:r w:rsidRPr="0081180D">
        <w:rPr>
          <w:b/>
          <w:bCs/>
          <w:sz w:val="24"/>
          <w:lang w:bidi="ar-SA"/>
        </w:rPr>
        <w:tab/>
      </w:r>
      <w:r w:rsidRPr="0081180D">
        <w:rPr>
          <w:b/>
          <w:bCs/>
          <w:sz w:val="24"/>
          <w:lang w:bidi="ar-SA"/>
        </w:rPr>
        <w:tab/>
      </w:r>
      <w:r w:rsidRPr="0081180D">
        <w:rPr>
          <w:b/>
          <w:bCs/>
          <w:sz w:val="24"/>
          <w:lang w:bidi="ar-SA"/>
        </w:rPr>
        <w:tab/>
        <w:t xml:space="preserve">   </w:t>
      </w:r>
      <w:r>
        <w:rPr>
          <w:b/>
          <w:bCs/>
          <w:sz w:val="24"/>
          <w:lang w:bidi="ar-SA"/>
        </w:rPr>
        <w:tab/>
      </w:r>
      <w:r>
        <w:rPr>
          <w:b/>
          <w:bCs/>
          <w:sz w:val="24"/>
          <w:lang w:bidi="ar-SA"/>
        </w:rPr>
        <w:tab/>
      </w:r>
      <w:r>
        <w:rPr>
          <w:b/>
          <w:bCs/>
          <w:sz w:val="24"/>
          <w:lang w:bidi="ar-SA"/>
        </w:rPr>
        <w:tab/>
      </w:r>
      <w:r w:rsidRPr="0081180D">
        <w:rPr>
          <w:b/>
          <w:bCs/>
          <w:sz w:val="24"/>
          <w:lang w:bidi="ar-SA"/>
        </w:rPr>
        <w:t xml:space="preserve"> Zatwierdzam</w:t>
      </w:r>
    </w:p>
    <w:p w14:paraId="091BBD8B" w14:textId="77777777" w:rsidR="006B29E8" w:rsidRPr="0081180D" w:rsidRDefault="006B29E8" w:rsidP="00C64B52">
      <w:pPr>
        <w:jc w:val="left"/>
        <w:rPr>
          <w:color w:val="000000"/>
          <w:sz w:val="24"/>
        </w:rPr>
      </w:pPr>
    </w:p>
    <w:p w14:paraId="1037DC63" w14:textId="77777777" w:rsidR="006B29E8" w:rsidRPr="0081180D" w:rsidRDefault="006B29E8" w:rsidP="00C64B52">
      <w:pPr>
        <w:jc w:val="right"/>
        <w:rPr>
          <w:color w:val="000000"/>
          <w:sz w:val="24"/>
        </w:rPr>
      </w:pPr>
    </w:p>
    <w:p w14:paraId="4A0E6E2C" w14:textId="77777777" w:rsidR="006B29E8" w:rsidRPr="0081180D" w:rsidRDefault="006B29E8" w:rsidP="00C64B52">
      <w:pPr>
        <w:jc w:val="right"/>
        <w:rPr>
          <w:color w:val="000000"/>
          <w:sz w:val="24"/>
        </w:rPr>
      </w:pPr>
    </w:p>
    <w:p w14:paraId="26A56E45" w14:textId="77777777" w:rsidR="006B29E8" w:rsidRPr="0081180D" w:rsidRDefault="006B29E8" w:rsidP="00C64B52">
      <w:pPr>
        <w:jc w:val="right"/>
        <w:rPr>
          <w:color w:val="000000"/>
          <w:sz w:val="24"/>
        </w:rPr>
      </w:pPr>
    </w:p>
    <w:p w14:paraId="26B76532" w14:textId="77777777" w:rsidR="00C64B52" w:rsidRDefault="00C64B52" w:rsidP="00C64B52">
      <w:pPr>
        <w:tabs>
          <w:tab w:val="left" w:pos="540"/>
        </w:tabs>
        <w:jc w:val="right"/>
        <w:rPr>
          <w:b/>
          <w:bCs/>
          <w:sz w:val="24"/>
          <w:lang w:bidi="ar-SA"/>
        </w:rPr>
      </w:pPr>
    </w:p>
    <w:p w14:paraId="64B1F3F2" w14:textId="77777777" w:rsidR="00C64B52" w:rsidRDefault="00C64B52" w:rsidP="00C64B52">
      <w:pPr>
        <w:tabs>
          <w:tab w:val="left" w:pos="540"/>
        </w:tabs>
        <w:jc w:val="right"/>
        <w:rPr>
          <w:b/>
          <w:bCs/>
          <w:sz w:val="24"/>
          <w:lang w:bidi="ar-SA"/>
        </w:rPr>
      </w:pPr>
    </w:p>
    <w:p w14:paraId="19E88161" w14:textId="77777777" w:rsidR="00C64B52" w:rsidRDefault="00C64B52" w:rsidP="00C64B52">
      <w:pPr>
        <w:tabs>
          <w:tab w:val="left" w:pos="540"/>
        </w:tabs>
        <w:jc w:val="right"/>
        <w:rPr>
          <w:b/>
          <w:bCs/>
          <w:sz w:val="24"/>
          <w:lang w:bidi="ar-SA"/>
        </w:rPr>
      </w:pPr>
    </w:p>
    <w:p w14:paraId="07B82063" w14:textId="77777777" w:rsidR="00C64B52" w:rsidRDefault="00C64B52" w:rsidP="00C64B52">
      <w:pPr>
        <w:tabs>
          <w:tab w:val="left" w:pos="540"/>
        </w:tabs>
        <w:jc w:val="right"/>
        <w:rPr>
          <w:b/>
          <w:bCs/>
          <w:sz w:val="24"/>
          <w:lang w:bidi="ar-SA"/>
        </w:rPr>
      </w:pPr>
    </w:p>
    <w:p w14:paraId="3DBF27A5" w14:textId="77777777" w:rsidR="00C64B52" w:rsidRDefault="00C64B52" w:rsidP="00C64B52">
      <w:pPr>
        <w:tabs>
          <w:tab w:val="left" w:pos="540"/>
        </w:tabs>
        <w:jc w:val="right"/>
        <w:rPr>
          <w:b/>
          <w:bCs/>
          <w:sz w:val="24"/>
          <w:lang w:bidi="ar-SA"/>
        </w:rPr>
      </w:pPr>
    </w:p>
    <w:p w14:paraId="6960A8D3" w14:textId="77777777" w:rsidR="00C64B52" w:rsidRDefault="00C64B52" w:rsidP="00C64B52">
      <w:pPr>
        <w:tabs>
          <w:tab w:val="left" w:pos="540"/>
        </w:tabs>
        <w:jc w:val="right"/>
        <w:rPr>
          <w:b/>
          <w:bCs/>
          <w:sz w:val="24"/>
          <w:lang w:bidi="ar-SA"/>
        </w:rPr>
      </w:pPr>
    </w:p>
    <w:p w14:paraId="3C399639" w14:textId="77777777" w:rsidR="00C64B52" w:rsidRDefault="00C64B52" w:rsidP="00C64B52">
      <w:pPr>
        <w:tabs>
          <w:tab w:val="left" w:pos="540"/>
        </w:tabs>
        <w:jc w:val="right"/>
        <w:rPr>
          <w:b/>
          <w:bCs/>
          <w:sz w:val="24"/>
          <w:lang w:bidi="ar-SA"/>
        </w:rPr>
      </w:pPr>
    </w:p>
    <w:p w14:paraId="0844CDF2" w14:textId="77777777" w:rsidR="00C64B52" w:rsidRDefault="00C64B52" w:rsidP="00C64B52">
      <w:pPr>
        <w:tabs>
          <w:tab w:val="left" w:pos="540"/>
        </w:tabs>
        <w:jc w:val="right"/>
        <w:rPr>
          <w:b/>
          <w:bCs/>
          <w:sz w:val="24"/>
          <w:lang w:bidi="ar-SA"/>
        </w:rPr>
      </w:pPr>
    </w:p>
    <w:p w14:paraId="529D6A18" w14:textId="77777777" w:rsidR="00C64B52" w:rsidRDefault="00C64B52" w:rsidP="00C64B52">
      <w:pPr>
        <w:tabs>
          <w:tab w:val="left" w:pos="540"/>
        </w:tabs>
        <w:jc w:val="right"/>
        <w:rPr>
          <w:b/>
          <w:bCs/>
          <w:sz w:val="24"/>
          <w:lang w:bidi="ar-SA"/>
        </w:rPr>
      </w:pPr>
    </w:p>
    <w:p w14:paraId="7BFC08DC" w14:textId="77777777" w:rsidR="00C64B52" w:rsidRDefault="00C64B52" w:rsidP="00C64B52">
      <w:pPr>
        <w:tabs>
          <w:tab w:val="left" w:pos="540"/>
        </w:tabs>
        <w:jc w:val="right"/>
        <w:rPr>
          <w:b/>
          <w:bCs/>
          <w:sz w:val="24"/>
          <w:lang w:bidi="ar-SA"/>
        </w:rPr>
      </w:pPr>
    </w:p>
    <w:p w14:paraId="0EECE094" w14:textId="77777777" w:rsidR="00C64B52" w:rsidRDefault="00C64B52" w:rsidP="00C64B52">
      <w:pPr>
        <w:tabs>
          <w:tab w:val="left" w:pos="540"/>
        </w:tabs>
        <w:jc w:val="right"/>
        <w:rPr>
          <w:b/>
          <w:bCs/>
          <w:sz w:val="24"/>
          <w:lang w:bidi="ar-SA"/>
        </w:rPr>
      </w:pPr>
    </w:p>
    <w:p w14:paraId="30703C99" w14:textId="77777777" w:rsidR="00C64B52" w:rsidRDefault="00C64B52" w:rsidP="00C64B52">
      <w:pPr>
        <w:tabs>
          <w:tab w:val="left" w:pos="540"/>
        </w:tabs>
        <w:jc w:val="right"/>
        <w:rPr>
          <w:b/>
          <w:bCs/>
          <w:sz w:val="24"/>
          <w:lang w:bidi="ar-SA"/>
        </w:rPr>
      </w:pPr>
    </w:p>
    <w:p w14:paraId="5CD18136" w14:textId="77777777" w:rsidR="00C64B52" w:rsidRDefault="00C64B52" w:rsidP="00C64B52">
      <w:pPr>
        <w:tabs>
          <w:tab w:val="left" w:pos="540"/>
        </w:tabs>
        <w:jc w:val="right"/>
        <w:rPr>
          <w:b/>
          <w:bCs/>
          <w:sz w:val="24"/>
          <w:lang w:bidi="ar-SA"/>
        </w:rPr>
      </w:pPr>
    </w:p>
    <w:p w14:paraId="6C56E754" w14:textId="77777777" w:rsidR="00C64B52" w:rsidRDefault="00C64B52" w:rsidP="00C64B52">
      <w:pPr>
        <w:tabs>
          <w:tab w:val="left" w:pos="540"/>
        </w:tabs>
        <w:jc w:val="right"/>
        <w:rPr>
          <w:b/>
          <w:bCs/>
          <w:sz w:val="24"/>
          <w:lang w:bidi="ar-SA"/>
        </w:rPr>
      </w:pPr>
    </w:p>
    <w:p w14:paraId="02310FD6" w14:textId="77777777" w:rsidR="000138D9" w:rsidRDefault="000138D9" w:rsidP="00C64B52">
      <w:pPr>
        <w:tabs>
          <w:tab w:val="left" w:pos="540"/>
        </w:tabs>
        <w:jc w:val="right"/>
        <w:rPr>
          <w:b/>
          <w:bCs/>
          <w:sz w:val="24"/>
          <w:lang w:bidi="ar-SA"/>
        </w:rPr>
      </w:pPr>
    </w:p>
    <w:p w14:paraId="67C470E3" w14:textId="77777777" w:rsidR="000138D9" w:rsidRDefault="000138D9" w:rsidP="00F14B7E">
      <w:pPr>
        <w:tabs>
          <w:tab w:val="left" w:pos="540"/>
        </w:tabs>
        <w:rPr>
          <w:b/>
          <w:bCs/>
          <w:sz w:val="24"/>
          <w:lang w:bidi="ar-SA"/>
        </w:rPr>
      </w:pPr>
    </w:p>
    <w:p w14:paraId="0775F0D3" w14:textId="77777777" w:rsidR="0081180D" w:rsidRPr="0081180D" w:rsidRDefault="0081180D" w:rsidP="00C64B52">
      <w:pPr>
        <w:tabs>
          <w:tab w:val="left" w:pos="540"/>
        </w:tabs>
        <w:jc w:val="right"/>
        <w:rPr>
          <w:b/>
          <w:sz w:val="24"/>
          <w:lang w:bidi="ar-SA"/>
        </w:rPr>
      </w:pPr>
      <w:r w:rsidRPr="0081180D">
        <w:rPr>
          <w:b/>
          <w:bCs/>
          <w:sz w:val="24"/>
          <w:lang w:bidi="ar-SA"/>
        </w:rPr>
        <w:t xml:space="preserve">Załącznik Nr 1 do zaproszenia- </w:t>
      </w:r>
      <w:r w:rsidRPr="0081180D">
        <w:rPr>
          <w:b/>
          <w:sz w:val="24"/>
          <w:lang w:bidi="ar-SA"/>
        </w:rPr>
        <w:t xml:space="preserve"> projekt umowy </w:t>
      </w:r>
    </w:p>
    <w:p w14:paraId="1D521014" w14:textId="77777777" w:rsidR="0081180D" w:rsidRDefault="0081180D" w:rsidP="00C64B52">
      <w:pPr>
        <w:jc w:val="center"/>
        <w:rPr>
          <w:b/>
          <w:sz w:val="24"/>
          <w:lang w:bidi="ar-SA"/>
        </w:rPr>
      </w:pPr>
    </w:p>
    <w:p w14:paraId="76881181" w14:textId="77777777" w:rsidR="00C64B52" w:rsidRDefault="00C64B52" w:rsidP="00C64B52">
      <w:pPr>
        <w:jc w:val="center"/>
        <w:rPr>
          <w:b/>
          <w:sz w:val="24"/>
          <w:lang w:bidi="ar-SA"/>
        </w:rPr>
      </w:pPr>
    </w:p>
    <w:p w14:paraId="52A49010" w14:textId="77777777" w:rsidR="0081180D" w:rsidRPr="0081180D" w:rsidRDefault="0081180D" w:rsidP="00C64B52">
      <w:pPr>
        <w:jc w:val="center"/>
        <w:rPr>
          <w:b/>
          <w:sz w:val="24"/>
          <w:lang w:bidi="ar-SA"/>
        </w:rPr>
      </w:pPr>
      <w:r w:rsidRPr="0081180D">
        <w:rPr>
          <w:b/>
          <w:sz w:val="24"/>
          <w:lang w:bidi="ar-SA"/>
        </w:rPr>
        <w:t>Umowa nr …………….</w:t>
      </w:r>
    </w:p>
    <w:p w14:paraId="0E37A59C" w14:textId="77777777" w:rsidR="0081180D" w:rsidRPr="0081180D" w:rsidRDefault="0081180D" w:rsidP="00C64B52">
      <w:pPr>
        <w:rPr>
          <w:sz w:val="24"/>
          <w:lang w:bidi="ar-SA"/>
        </w:rPr>
      </w:pPr>
      <w:r w:rsidRPr="0081180D">
        <w:rPr>
          <w:sz w:val="24"/>
          <w:lang w:bidi="ar-SA"/>
        </w:rPr>
        <w:t>W dniu………………………………. została zawarta Umowa pomiędzy:</w:t>
      </w:r>
    </w:p>
    <w:p w14:paraId="07D90573" w14:textId="77777777" w:rsidR="0081180D" w:rsidRPr="0081180D" w:rsidRDefault="0081180D" w:rsidP="00C64B52">
      <w:pPr>
        <w:rPr>
          <w:sz w:val="24"/>
          <w:lang w:bidi="ar-SA"/>
        </w:rPr>
      </w:pPr>
      <w:r w:rsidRPr="0081180D">
        <w:rPr>
          <w:sz w:val="24"/>
          <w:lang w:bidi="ar-SA"/>
        </w:rPr>
        <w:t>Gminą Łazy, którą reprezentuje :</w:t>
      </w:r>
    </w:p>
    <w:p w14:paraId="2BB2D3F6" w14:textId="77777777" w:rsidR="0081180D" w:rsidRPr="0081180D" w:rsidRDefault="0081180D" w:rsidP="00C64B52">
      <w:pPr>
        <w:rPr>
          <w:sz w:val="24"/>
          <w:lang w:bidi="ar-SA"/>
        </w:rPr>
      </w:pPr>
      <w:r w:rsidRPr="0081180D">
        <w:rPr>
          <w:sz w:val="24"/>
          <w:lang w:bidi="ar-SA"/>
        </w:rPr>
        <w:t>1.Maciej Kaczyński</w:t>
      </w:r>
      <w:r w:rsidRPr="0081180D">
        <w:rPr>
          <w:sz w:val="24"/>
          <w:lang w:bidi="ar-SA"/>
        </w:rPr>
        <w:tab/>
        <w:t xml:space="preserve"> – Burmistrz</w:t>
      </w:r>
    </w:p>
    <w:p w14:paraId="067A4D47" w14:textId="77777777" w:rsidR="0081180D" w:rsidRPr="0081180D" w:rsidRDefault="0081180D" w:rsidP="00C64B52">
      <w:pPr>
        <w:rPr>
          <w:sz w:val="24"/>
          <w:lang w:bidi="ar-SA"/>
        </w:rPr>
      </w:pPr>
      <w:r w:rsidRPr="0081180D">
        <w:rPr>
          <w:sz w:val="24"/>
          <w:lang w:bidi="ar-SA"/>
        </w:rPr>
        <w:t>przy kontrasygnacie Skarbnika Gminy – Barbary Cyganek</w:t>
      </w:r>
    </w:p>
    <w:p w14:paraId="1CF34628" w14:textId="77777777" w:rsidR="0081180D" w:rsidRPr="0081180D" w:rsidRDefault="0081180D" w:rsidP="00C64B52">
      <w:pPr>
        <w:rPr>
          <w:sz w:val="24"/>
          <w:lang w:bidi="ar-SA"/>
        </w:rPr>
      </w:pPr>
      <w:r w:rsidRPr="0081180D">
        <w:rPr>
          <w:sz w:val="24"/>
          <w:lang w:bidi="ar-SA"/>
        </w:rPr>
        <w:t xml:space="preserve">zwaną dalej w niniejszej umowie </w:t>
      </w:r>
      <w:r w:rsidRPr="0081180D">
        <w:rPr>
          <w:b/>
          <w:i/>
          <w:sz w:val="24"/>
          <w:lang w:bidi="ar-SA"/>
        </w:rPr>
        <w:t>Zamawiającym</w:t>
      </w:r>
      <w:r w:rsidRPr="0081180D">
        <w:rPr>
          <w:sz w:val="24"/>
          <w:lang w:bidi="ar-SA"/>
        </w:rPr>
        <w:t xml:space="preserve">, </w:t>
      </w:r>
    </w:p>
    <w:p w14:paraId="3BD72A33" w14:textId="77777777" w:rsidR="0081180D" w:rsidRPr="0081180D" w:rsidRDefault="0081180D" w:rsidP="00C64B52">
      <w:pPr>
        <w:rPr>
          <w:sz w:val="24"/>
          <w:lang w:bidi="ar-SA"/>
        </w:rPr>
      </w:pPr>
      <w:r w:rsidRPr="0081180D">
        <w:rPr>
          <w:sz w:val="24"/>
          <w:lang w:bidi="ar-SA"/>
        </w:rPr>
        <w:t>a</w:t>
      </w:r>
    </w:p>
    <w:p w14:paraId="487AACCF" w14:textId="77777777" w:rsidR="0081180D" w:rsidRPr="0081180D" w:rsidRDefault="0081180D" w:rsidP="00C64B52">
      <w:pPr>
        <w:rPr>
          <w:sz w:val="24"/>
          <w:lang w:bidi="ar-SA"/>
        </w:rPr>
      </w:pPr>
      <w:r w:rsidRPr="0081180D">
        <w:rPr>
          <w:sz w:val="24"/>
          <w:lang w:bidi="ar-SA"/>
        </w:rPr>
        <w:t xml:space="preserve">......................................................................................................................................................, </w:t>
      </w:r>
    </w:p>
    <w:p w14:paraId="25446994" w14:textId="77777777" w:rsidR="0081180D" w:rsidRPr="0081180D" w:rsidRDefault="0081180D" w:rsidP="00C64B52">
      <w:pPr>
        <w:rPr>
          <w:sz w:val="24"/>
          <w:lang w:bidi="ar-SA"/>
        </w:rPr>
      </w:pPr>
      <w:r w:rsidRPr="0081180D">
        <w:rPr>
          <w:sz w:val="24"/>
          <w:lang w:bidi="ar-SA"/>
        </w:rPr>
        <w:t xml:space="preserve">................................................................................................................................................…., </w:t>
      </w:r>
    </w:p>
    <w:p w14:paraId="4C930737" w14:textId="77777777" w:rsidR="0081180D" w:rsidRPr="0081180D" w:rsidRDefault="0081180D" w:rsidP="00C64B52">
      <w:pPr>
        <w:rPr>
          <w:sz w:val="24"/>
          <w:lang w:bidi="ar-SA"/>
        </w:rPr>
      </w:pPr>
      <w:r w:rsidRPr="0081180D">
        <w:rPr>
          <w:sz w:val="24"/>
          <w:lang w:bidi="ar-SA"/>
        </w:rPr>
        <w:t>działającym na podstawie ...........................................................................................................,</w:t>
      </w:r>
    </w:p>
    <w:p w14:paraId="3F88A884" w14:textId="77777777" w:rsidR="0081180D" w:rsidRPr="0081180D" w:rsidRDefault="0081180D" w:rsidP="00C64B52">
      <w:pPr>
        <w:rPr>
          <w:sz w:val="24"/>
          <w:lang w:bidi="ar-SA"/>
        </w:rPr>
      </w:pPr>
      <w:r w:rsidRPr="0081180D">
        <w:rPr>
          <w:sz w:val="24"/>
          <w:lang w:bidi="ar-SA"/>
        </w:rPr>
        <w:t>NIP ....................................., REGON ..............................,</w:t>
      </w:r>
    </w:p>
    <w:p w14:paraId="78B59A21" w14:textId="77777777" w:rsidR="0081180D" w:rsidRPr="0081180D" w:rsidRDefault="0081180D" w:rsidP="00C64B52">
      <w:pPr>
        <w:rPr>
          <w:sz w:val="24"/>
          <w:lang w:bidi="ar-SA"/>
        </w:rPr>
      </w:pPr>
      <w:r w:rsidRPr="0081180D">
        <w:rPr>
          <w:sz w:val="24"/>
          <w:lang w:bidi="ar-SA"/>
        </w:rPr>
        <w:t>..............................................................................................................................</w:t>
      </w:r>
    </w:p>
    <w:p w14:paraId="69E6DD72" w14:textId="77777777" w:rsidR="0081180D" w:rsidRPr="0081180D" w:rsidRDefault="0081180D" w:rsidP="00C64B52">
      <w:pPr>
        <w:rPr>
          <w:b/>
          <w:sz w:val="24"/>
          <w:lang w:bidi="ar-SA"/>
        </w:rPr>
      </w:pPr>
      <w:r w:rsidRPr="0081180D">
        <w:rPr>
          <w:sz w:val="24"/>
          <w:lang w:bidi="ar-SA"/>
        </w:rPr>
        <w:t xml:space="preserve">zwaną w dalszej części umowy </w:t>
      </w:r>
      <w:r w:rsidRPr="0081180D">
        <w:rPr>
          <w:b/>
          <w:sz w:val="24"/>
          <w:lang w:bidi="ar-SA"/>
        </w:rPr>
        <w:t>„</w:t>
      </w:r>
      <w:r w:rsidRPr="0081180D">
        <w:rPr>
          <w:b/>
          <w:i/>
          <w:sz w:val="24"/>
          <w:lang w:eastAsia="zh-CN" w:bidi="ar-SA"/>
        </w:rPr>
        <w:t>Inspektorem nadzoru”</w:t>
      </w:r>
    </w:p>
    <w:p w14:paraId="58CA4930" w14:textId="77777777" w:rsidR="0081180D" w:rsidRPr="0081180D" w:rsidRDefault="0081180D" w:rsidP="00C64B52">
      <w:pPr>
        <w:rPr>
          <w:sz w:val="24"/>
          <w:lang w:bidi="ar-SA"/>
        </w:rPr>
      </w:pPr>
      <w:r w:rsidRPr="0081180D">
        <w:rPr>
          <w:sz w:val="24"/>
          <w:lang w:bidi="ar-SA"/>
        </w:rPr>
        <w:t xml:space="preserve">łącznie zwanymi </w:t>
      </w:r>
      <w:r w:rsidRPr="0081180D">
        <w:rPr>
          <w:b/>
          <w:sz w:val="24"/>
          <w:lang w:bidi="ar-SA"/>
        </w:rPr>
        <w:t>„Stronami”</w:t>
      </w:r>
      <w:r w:rsidRPr="0081180D">
        <w:rPr>
          <w:sz w:val="24"/>
          <w:lang w:bidi="ar-SA"/>
        </w:rPr>
        <w:t xml:space="preserve">, a odrębnie </w:t>
      </w:r>
      <w:r w:rsidRPr="0081180D">
        <w:rPr>
          <w:b/>
          <w:sz w:val="24"/>
          <w:lang w:bidi="ar-SA"/>
        </w:rPr>
        <w:t>„Stroną”</w:t>
      </w:r>
      <w:r w:rsidRPr="0081180D">
        <w:rPr>
          <w:sz w:val="24"/>
          <w:lang w:bidi="ar-SA"/>
        </w:rPr>
        <w:t>.</w:t>
      </w:r>
    </w:p>
    <w:p w14:paraId="63668A0E" w14:textId="77777777" w:rsidR="0081180D" w:rsidRPr="0081180D" w:rsidRDefault="0081180D" w:rsidP="00C64B52">
      <w:pPr>
        <w:rPr>
          <w:i/>
          <w:sz w:val="24"/>
          <w:lang w:eastAsia="zh-CN" w:bidi="ar-SA"/>
        </w:rPr>
      </w:pPr>
    </w:p>
    <w:p w14:paraId="6FCB3032" w14:textId="77777777" w:rsidR="0081180D" w:rsidRPr="0081180D" w:rsidRDefault="0081180D" w:rsidP="00C64B52">
      <w:pPr>
        <w:rPr>
          <w:sz w:val="24"/>
          <w:lang w:eastAsia="zh-CN" w:bidi="ar-SA"/>
        </w:rPr>
      </w:pPr>
      <w:r w:rsidRPr="0081180D">
        <w:rPr>
          <w:i/>
          <w:sz w:val="24"/>
          <w:lang w:eastAsia="zh-CN" w:bidi="ar-SA"/>
        </w:rPr>
        <w:t>o  następującej treści :</w:t>
      </w:r>
    </w:p>
    <w:p w14:paraId="6104EAB1" w14:textId="77777777" w:rsidR="0081180D" w:rsidRPr="0081180D" w:rsidRDefault="0081180D" w:rsidP="00C64B52">
      <w:pPr>
        <w:rPr>
          <w:sz w:val="24"/>
          <w:lang w:eastAsia="zh-CN" w:bidi="ar-SA"/>
        </w:rPr>
      </w:pPr>
    </w:p>
    <w:p w14:paraId="14AC844F" w14:textId="77777777" w:rsidR="0081180D" w:rsidRPr="0081180D" w:rsidRDefault="0081180D" w:rsidP="00C64B52">
      <w:pPr>
        <w:ind w:left="360"/>
        <w:jc w:val="center"/>
        <w:rPr>
          <w:b/>
          <w:bCs/>
          <w:sz w:val="24"/>
          <w:lang w:eastAsia="zh-CN" w:bidi="ar-SA"/>
        </w:rPr>
      </w:pPr>
      <w:r w:rsidRPr="0081180D">
        <w:rPr>
          <w:b/>
          <w:bCs/>
          <w:sz w:val="24"/>
          <w:lang w:eastAsia="zh-CN" w:bidi="ar-SA"/>
        </w:rPr>
        <w:t>§ 1</w:t>
      </w:r>
    </w:p>
    <w:p w14:paraId="395C95C7" w14:textId="77777777" w:rsidR="0081180D" w:rsidRPr="0081180D" w:rsidRDefault="0081180D" w:rsidP="00C64B52">
      <w:pPr>
        <w:ind w:left="360"/>
        <w:jc w:val="center"/>
        <w:rPr>
          <w:sz w:val="24"/>
          <w:lang w:eastAsia="zh-CN" w:bidi="ar-SA"/>
        </w:rPr>
      </w:pPr>
      <w:r w:rsidRPr="0081180D">
        <w:rPr>
          <w:b/>
          <w:bCs/>
          <w:sz w:val="24"/>
          <w:lang w:eastAsia="zh-CN" w:bidi="ar-SA"/>
        </w:rPr>
        <w:t>Przedmiot Umowy</w:t>
      </w:r>
    </w:p>
    <w:p w14:paraId="2FEACD48" w14:textId="7FAF12D4" w:rsidR="0081180D" w:rsidRPr="0081180D" w:rsidRDefault="0081180D" w:rsidP="00C64B52">
      <w:pPr>
        <w:autoSpaceDE w:val="0"/>
        <w:autoSpaceDN w:val="0"/>
        <w:adjustRightInd w:val="0"/>
        <w:rPr>
          <w:b/>
          <w:bCs/>
          <w:sz w:val="24"/>
        </w:rPr>
      </w:pPr>
      <w:r w:rsidRPr="0081180D">
        <w:rPr>
          <w:sz w:val="24"/>
          <w:lang w:eastAsia="zh-CN" w:bidi="ar-SA"/>
        </w:rPr>
        <w:t>1. Zamawiający zleca, a Wykonawca zobowiązuje się do wykonania w ramach niniejszej umowy usługi polegającej na pełnieniu funkcji Inspektora nadzoru inwestorskiego zadania pn.</w:t>
      </w:r>
      <w:r w:rsidR="00C64B52">
        <w:rPr>
          <w:sz w:val="24"/>
          <w:lang w:eastAsia="zh-CN" w:bidi="ar-SA"/>
        </w:rPr>
        <w:t>:</w:t>
      </w:r>
      <w:r w:rsidRPr="0081180D">
        <w:rPr>
          <w:b/>
          <w:bCs/>
          <w:sz w:val="24"/>
        </w:rPr>
        <w:t xml:space="preserve"> Poprawa infrastruktury drogowej poprzez budowę i modernizację sieci drogowej </w:t>
      </w:r>
      <w:r w:rsidR="00C64B52">
        <w:rPr>
          <w:b/>
          <w:bCs/>
          <w:sz w:val="24"/>
        </w:rPr>
        <w:br/>
      </w:r>
      <w:r w:rsidRPr="0081180D">
        <w:rPr>
          <w:b/>
          <w:bCs/>
          <w:sz w:val="24"/>
        </w:rPr>
        <w:t>w Gminie Łazy.</w:t>
      </w:r>
    </w:p>
    <w:p w14:paraId="7A725356" w14:textId="77777777" w:rsidR="00C64B52" w:rsidRDefault="00C64B52" w:rsidP="00C64B52">
      <w:pPr>
        <w:autoSpaceDE w:val="0"/>
        <w:autoSpaceDN w:val="0"/>
        <w:adjustRightInd w:val="0"/>
        <w:rPr>
          <w:b/>
          <w:bCs/>
          <w:sz w:val="24"/>
        </w:rPr>
      </w:pPr>
    </w:p>
    <w:p w14:paraId="5DD222C3" w14:textId="77777777" w:rsidR="0081180D" w:rsidRPr="0081180D" w:rsidRDefault="0081180D" w:rsidP="00C64B52">
      <w:pPr>
        <w:autoSpaceDE w:val="0"/>
        <w:autoSpaceDN w:val="0"/>
        <w:adjustRightInd w:val="0"/>
        <w:rPr>
          <w:b/>
          <w:bCs/>
          <w:sz w:val="24"/>
        </w:rPr>
      </w:pPr>
      <w:r w:rsidRPr="0081180D">
        <w:rPr>
          <w:b/>
          <w:bCs/>
          <w:sz w:val="24"/>
        </w:rPr>
        <w:t>Zadanie nr 1:</w:t>
      </w:r>
    </w:p>
    <w:p w14:paraId="618C8A59" w14:textId="6A816FB5" w:rsidR="0081180D" w:rsidRPr="00F14B7E" w:rsidRDefault="0081180D" w:rsidP="00C64B52">
      <w:pPr>
        <w:autoSpaceDE w:val="0"/>
        <w:autoSpaceDN w:val="0"/>
        <w:adjustRightInd w:val="0"/>
        <w:rPr>
          <w:sz w:val="24"/>
        </w:rPr>
      </w:pPr>
      <w:r w:rsidRPr="00F14B7E">
        <w:rPr>
          <w:sz w:val="24"/>
        </w:rPr>
        <w:t xml:space="preserve">a) „Przebudowa drogi DP 1734S polegająca na uzupełnieniu o ciąg pieszy biegnący wzdłuż </w:t>
      </w:r>
      <w:r w:rsidR="00F14B7E">
        <w:rPr>
          <w:sz w:val="24"/>
        </w:rPr>
        <w:t xml:space="preserve">              </w:t>
      </w:r>
      <w:r w:rsidRPr="00F14B7E">
        <w:rPr>
          <w:sz w:val="24"/>
        </w:rPr>
        <w:t xml:space="preserve">ul. 1 Maja w Rokitnie Szlacheckim” - odcinek od skrzyżowania ul. Szlacheckiej                     </w:t>
      </w:r>
      <w:r w:rsidR="00F14B7E">
        <w:rPr>
          <w:sz w:val="24"/>
        </w:rPr>
        <w:t xml:space="preserve">                    </w:t>
      </w:r>
      <w:r w:rsidRPr="00F14B7E">
        <w:rPr>
          <w:sz w:val="24"/>
        </w:rPr>
        <w:t>i ul. Kościuszki do końca działki nr 1758/8 w Rokitnie Szlacheckim, długość odcinka  to ok. 1,41 km</w:t>
      </w:r>
    </w:p>
    <w:p w14:paraId="67A46DAB" w14:textId="6AB30C8A" w:rsidR="0081180D" w:rsidRPr="00F14B7E" w:rsidRDefault="0081180D" w:rsidP="00C64B52">
      <w:pPr>
        <w:autoSpaceDE w:val="0"/>
        <w:autoSpaceDN w:val="0"/>
        <w:adjustRightInd w:val="0"/>
        <w:rPr>
          <w:sz w:val="24"/>
        </w:rPr>
      </w:pPr>
      <w:r w:rsidRPr="00F14B7E">
        <w:rPr>
          <w:sz w:val="24"/>
        </w:rPr>
        <w:t xml:space="preserve">b) „Przebudowa drogi DP 1717S polegająca na uzupełnieniu o ciąg pieszy biegnący wzdłuż  </w:t>
      </w:r>
      <w:r w:rsidR="00F14B7E">
        <w:rPr>
          <w:sz w:val="24"/>
        </w:rPr>
        <w:t xml:space="preserve">  </w:t>
      </w:r>
      <w:r w:rsidRPr="00F14B7E">
        <w:rPr>
          <w:sz w:val="24"/>
        </w:rPr>
        <w:t xml:space="preserve">ul. A. Mickiewicza w Chruszczobrodzie” - odcinek od skrzyżowania </w:t>
      </w:r>
      <w:r w:rsidR="00C64B52" w:rsidRPr="00F14B7E">
        <w:rPr>
          <w:sz w:val="24"/>
        </w:rPr>
        <w:br/>
      </w:r>
      <w:r w:rsidRPr="00F14B7E">
        <w:rPr>
          <w:sz w:val="24"/>
        </w:rPr>
        <w:t>z ul. J. Sobieskiego     do ul. Leśnej w miejscowości Chruszczobród-Piaski, długość odcinka to ok. 0.77 km</w:t>
      </w:r>
    </w:p>
    <w:p w14:paraId="2A102432" w14:textId="77777777" w:rsidR="0081180D" w:rsidRPr="00F14B7E" w:rsidRDefault="0081180D" w:rsidP="00C64B52">
      <w:pPr>
        <w:autoSpaceDE w:val="0"/>
        <w:autoSpaceDN w:val="0"/>
        <w:adjustRightInd w:val="0"/>
        <w:rPr>
          <w:sz w:val="24"/>
        </w:rPr>
      </w:pPr>
      <w:r w:rsidRPr="00F14B7E">
        <w:rPr>
          <w:sz w:val="24"/>
        </w:rPr>
        <w:t>c) „Przebudowa drogi DP 1717S polegająca na uzupełnieniu o ciąg pieszy biegnący wzdłuż ulicy w Chruszczobrodzie-Piaski” - odcinek od nr dz. 1260 do końca zabudowań, długość odcinka to ok. 0.70 km</w:t>
      </w:r>
    </w:p>
    <w:p w14:paraId="48495B4B" w14:textId="59BF093D" w:rsidR="0081180D" w:rsidRPr="00F14B7E" w:rsidRDefault="0081180D" w:rsidP="00C64B52">
      <w:pPr>
        <w:autoSpaceDE w:val="0"/>
        <w:autoSpaceDN w:val="0"/>
        <w:adjustRightInd w:val="0"/>
        <w:rPr>
          <w:sz w:val="24"/>
        </w:rPr>
      </w:pPr>
      <w:r w:rsidRPr="00F14B7E">
        <w:rPr>
          <w:sz w:val="24"/>
        </w:rPr>
        <w:t>d) „Przebudowa drogi DP 1733S polegająca na uzupełnieniu o ciąg pieszy biegnący  na odcinku od ul. Grabowskiej w Niegowoniczkach do ul. Szkolnej w Grabowej” - odcinek od skrzyżowania z ul. Rolną w Niegowoniczkach do końca działki nr 7360 w miejscowości Grabowa, długość odcinka to ok. 1.900 km</w:t>
      </w:r>
    </w:p>
    <w:p w14:paraId="5D1468AA" w14:textId="77777777" w:rsidR="00C64B52" w:rsidRPr="00F14B7E" w:rsidRDefault="00C64B52" w:rsidP="00C64B52">
      <w:pPr>
        <w:autoSpaceDE w:val="0"/>
        <w:autoSpaceDN w:val="0"/>
        <w:adjustRightInd w:val="0"/>
        <w:rPr>
          <w:sz w:val="24"/>
        </w:rPr>
      </w:pPr>
    </w:p>
    <w:p w14:paraId="6DD7035E" w14:textId="77777777" w:rsidR="00F14B7E" w:rsidRDefault="00F14B7E" w:rsidP="00C64B52">
      <w:pPr>
        <w:autoSpaceDE w:val="0"/>
        <w:autoSpaceDN w:val="0"/>
        <w:adjustRightInd w:val="0"/>
        <w:rPr>
          <w:b/>
          <w:bCs/>
          <w:sz w:val="24"/>
        </w:rPr>
      </w:pPr>
    </w:p>
    <w:p w14:paraId="2ED96311" w14:textId="77777777" w:rsidR="00F14B7E" w:rsidRDefault="00F14B7E" w:rsidP="00C64B52">
      <w:pPr>
        <w:autoSpaceDE w:val="0"/>
        <w:autoSpaceDN w:val="0"/>
        <w:adjustRightInd w:val="0"/>
        <w:rPr>
          <w:b/>
          <w:bCs/>
          <w:sz w:val="24"/>
        </w:rPr>
      </w:pPr>
    </w:p>
    <w:p w14:paraId="582866D2" w14:textId="77777777" w:rsidR="00F14B7E" w:rsidRDefault="00F14B7E" w:rsidP="00C64B52">
      <w:pPr>
        <w:autoSpaceDE w:val="0"/>
        <w:autoSpaceDN w:val="0"/>
        <w:adjustRightInd w:val="0"/>
        <w:rPr>
          <w:b/>
          <w:bCs/>
          <w:sz w:val="24"/>
        </w:rPr>
      </w:pPr>
    </w:p>
    <w:p w14:paraId="414030E0" w14:textId="64BA3FA4" w:rsidR="0081180D" w:rsidRPr="0081180D" w:rsidRDefault="0081180D" w:rsidP="00C64B52">
      <w:pPr>
        <w:autoSpaceDE w:val="0"/>
        <w:autoSpaceDN w:val="0"/>
        <w:adjustRightInd w:val="0"/>
        <w:rPr>
          <w:b/>
          <w:bCs/>
          <w:sz w:val="24"/>
        </w:rPr>
      </w:pPr>
      <w:r w:rsidRPr="0081180D">
        <w:rPr>
          <w:b/>
          <w:bCs/>
          <w:sz w:val="24"/>
        </w:rPr>
        <w:lastRenderedPageBreak/>
        <w:t>Zadanie nr 2:</w:t>
      </w:r>
    </w:p>
    <w:p w14:paraId="569FD90A" w14:textId="77777777" w:rsidR="0081180D" w:rsidRPr="0081180D" w:rsidRDefault="0081180D" w:rsidP="00C64B52">
      <w:pPr>
        <w:autoSpaceDE w:val="0"/>
        <w:autoSpaceDN w:val="0"/>
        <w:adjustRightInd w:val="0"/>
        <w:rPr>
          <w:b/>
          <w:bCs/>
          <w:sz w:val="24"/>
        </w:rPr>
      </w:pPr>
      <w:r w:rsidRPr="0081180D">
        <w:rPr>
          <w:b/>
          <w:bCs/>
          <w:sz w:val="24"/>
        </w:rPr>
        <w:t xml:space="preserve">„Przebudowa ul. </w:t>
      </w:r>
      <w:proofErr w:type="spellStart"/>
      <w:r w:rsidRPr="0081180D">
        <w:rPr>
          <w:b/>
          <w:bCs/>
          <w:sz w:val="24"/>
        </w:rPr>
        <w:t>Jeziorowice</w:t>
      </w:r>
      <w:proofErr w:type="spellEnd"/>
      <w:r w:rsidRPr="0081180D">
        <w:rPr>
          <w:b/>
          <w:bCs/>
          <w:sz w:val="24"/>
        </w:rPr>
        <w:t xml:space="preserve"> w miejscowości Niegowoniczki” – obejmująca odcinek           od ul. Chechelskiej w Niegowoniczkach biegnący w kierunku </w:t>
      </w:r>
      <w:proofErr w:type="spellStart"/>
      <w:r w:rsidRPr="0081180D">
        <w:rPr>
          <w:b/>
          <w:bCs/>
          <w:sz w:val="24"/>
        </w:rPr>
        <w:t>Błojca</w:t>
      </w:r>
      <w:proofErr w:type="spellEnd"/>
      <w:r w:rsidRPr="0081180D">
        <w:rPr>
          <w:b/>
          <w:bCs/>
          <w:sz w:val="24"/>
        </w:rPr>
        <w:t>, łączna długość odcinka to ok. 2.230 km</w:t>
      </w:r>
    </w:p>
    <w:p w14:paraId="05697680" w14:textId="77777777" w:rsidR="00C64B52" w:rsidRDefault="00C64B52" w:rsidP="00C64B52">
      <w:pPr>
        <w:rPr>
          <w:bCs/>
          <w:sz w:val="24"/>
          <w:lang w:eastAsia="ar-SA" w:bidi="ar-SA"/>
        </w:rPr>
      </w:pPr>
    </w:p>
    <w:p w14:paraId="4D564267" w14:textId="39F3D302" w:rsidR="0081180D" w:rsidRPr="0081180D" w:rsidRDefault="0081180D" w:rsidP="00C64B52">
      <w:pPr>
        <w:rPr>
          <w:sz w:val="24"/>
          <w:lang w:eastAsia="zh-CN" w:bidi="ar-SA"/>
        </w:rPr>
      </w:pPr>
      <w:r w:rsidRPr="0081180D">
        <w:rPr>
          <w:bCs/>
          <w:sz w:val="24"/>
          <w:lang w:eastAsia="ar-SA" w:bidi="ar-SA"/>
        </w:rPr>
        <w:t xml:space="preserve">2. </w:t>
      </w:r>
      <w:r w:rsidRPr="0081180D">
        <w:rPr>
          <w:sz w:val="24"/>
          <w:lang w:eastAsia="zh-CN" w:bidi="ar-SA"/>
        </w:rPr>
        <w:t xml:space="preserve">Inspektor Nadzoru jest przedstawicielem Zamawiającego w czasie realizacji zadania                  i wykonuje swe czynności w imieniu i na rzecz Zamawiającego. Zobowiązuje się </w:t>
      </w:r>
      <w:r w:rsidR="00C64B52">
        <w:rPr>
          <w:sz w:val="24"/>
          <w:lang w:eastAsia="zh-CN" w:bidi="ar-SA"/>
        </w:rPr>
        <w:br/>
      </w:r>
      <w:r w:rsidRPr="0081180D">
        <w:rPr>
          <w:sz w:val="24"/>
          <w:lang w:eastAsia="zh-CN" w:bidi="ar-SA"/>
        </w:rPr>
        <w:t>do przestrzegania i stosowania przepisów, zasad, wytycznych i postanowień niniejszej Umowy.</w:t>
      </w:r>
    </w:p>
    <w:p w14:paraId="013E473B" w14:textId="77777777" w:rsidR="0081180D" w:rsidRPr="0081180D" w:rsidRDefault="0081180D" w:rsidP="00C64B52">
      <w:pPr>
        <w:rPr>
          <w:i/>
          <w:sz w:val="24"/>
          <w:lang w:eastAsia="zh-CN" w:bidi="ar-SA"/>
        </w:rPr>
      </w:pPr>
      <w:r w:rsidRPr="0081180D">
        <w:rPr>
          <w:sz w:val="24"/>
          <w:lang w:eastAsia="zh-CN" w:bidi="ar-SA"/>
        </w:rPr>
        <w:t xml:space="preserve">3. </w:t>
      </w:r>
      <w:r w:rsidRPr="0081180D">
        <w:rPr>
          <w:sz w:val="24"/>
          <w:lang w:bidi="ar-SA"/>
        </w:rPr>
        <w:t>Funkcja Inspektora</w:t>
      </w:r>
      <w:r w:rsidRPr="0081180D">
        <w:rPr>
          <w:sz w:val="24"/>
          <w:lang w:eastAsia="zh-CN" w:bidi="ar-SA"/>
        </w:rPr>
        <w:t xml:space="preserve"> nadzoru pełniona będzie zgodnie z obowiązującą Ustawą </w:t>
      </w:r>
      <w:r w:rsidRPr="0081180D">
        <w:rPr>
          <w:i/>
          <w:sz w:val="24"/>
          <w:lang w:eastAsia="zh-CN" w:bidi="ar-SA"/>
        </w:rPr>
        <w:t>Prawo budowlane.</w:t>
      </w:r>
    </w:p>
    <w:p w14:paraId="4D3F65CB" w14:textId="20FD63E0" w:rsidR="0081180D" w:rsidRPr="0081180D" w:rsidRDefault="0081180D" w:rsidP="00C64B52">
      <w:pPr>
        <w:rPr>
          <w:sz w:val="24"/>
          <w:lang w:eastAsia="zh-CN" w:bidi="ar-SA"/>
        </w:rPr>
      </w:pPr>
      <w:r w:rsidRPr="0081180D">
        <w:rPr>
          <w:sz w:val="24"/>
          <w:lang w:eastAsia="zh-CN" w:bidi="ar-SA"/>
        </w:rPr>
        <w:t>4. Celem pracy Inspektora nadzoru jest wykonanie i pomyślne zakończenie kontraktu, uzyskanie, zakładanej jakości, wykonanie w terminie i w</w:t>
      </w:r>
      <w:r w:rsidR="00F14B7E">
        <w:rPr>
          <w:sz w:val="24"/>
          <w:lang w:eastAsia="zh-CN" w:bidi="ar-SA"/>
        </w:rPr>
        <w:t xml:space="preserve"> </w:t>
      </w:r>
      <w:r w:rsidRPr="0081180D">
        <w:rPr>
          <w:sz w:val="24"/>
          <w:lang w:eastAsia="zh-CN" w:bidi="ar-SA"/>
        </w:rPr>
        <w:t>ramach założonego budżetu.</w:t>
      </w:r>
    </w:p>
    <w:p w14:paraId="143101E7" w14:textId="77777777" w:rsidR="0081180D" w:rsidRPr="0081180D" w:rsidRDefault="0081180D" w:rsidP="00C64B52">
      <w:pPr>
        <w:rPr>
          <w:sz w:val="24"/>
          <w:lang w:eastAsia="zh-CN" w:bidi="ar-SA"/>
        </w:rPr>
      </w:pPr>
      <w:r w:rsidRPr="0081180D">
        <w:rPr>
          <w:sz w:val="24"/>
          <w:lang w:eastAsia="zh-CN" w:bidi="ar-SA"/>
        </w:rPr>
        <w:t>5. Inspektor oświadcza, iż posiada uprawnienia stosowne do wykonywania czynności związanych z nadzorem w specjalności drogowej. Uwiarygodnione kserokopie uprawnień budowlanych oraz zaświadczeń stwierdzających przynależność do Izby Inżynierów Budownictwa dla wymienionej wyżej branży należy dostarczyć Zamawiającemu.</w:t>
      </w:r>
    </w:p>
    <w:p w14:paraId="3722C21A" w14:textId="77777777" w:rsidR="0081180D" w:rsidRPr="0081180D" w:rsidRDefault="0081180D" w:rsidP="00C64B52">
      <w:pPr>
        <w:rPr>
          <w:color w:val="FF0000"/>
          <w:sz w:val="24"/>
          <w:lang w:eastAsia="zh-CN" w:bidi="ar-SA"/>
        </w:rPr>
      </w:pPr>
      <w:r w:rsidRPr="0081180D">
        <w:rPr>
          <w:sz w:val="24"/>
          <w:lang w:eastAsia="zh-CN" w:bidi="ar-SA"/>
        </w:rPr>
        <w:t>6. Czynności o których mowa w § 4 i § 5 wykonywane będą  na bieżąco.</w:t>
      </w:r>
      <w:r w:rsidRPr="0081180D">
        <w:rPr>
          <w:color w:val="FF0000"/>
          <w:sz w:val="24"/>
          <w:lang w:eastAsia="zh-CN" w:bidi="ar-SA"/>
        </w:rPr>
        <w:t xml:space="preserve">      </w:t>
      </w:r>
    </w:p>
    <w:p w14:paraId="4B7D285A" w14:textId="77777777" w:rsidR="0081180D" w:rsidRPr="0081180D" w:rsidRDefault="0081180D" w:rsidP="00C64B52">
      <w:pPr>
        <w:rPr>
          <w:sz w:val="24"/>
          <w:lang w:eastAsia="zh-CN" w:bidi="ar-SA"/>
        </w:rPr>
      </w:pPr>
      <w:r w:rsidRPr="00C64B52">
        <w:rPr>
          <w:b/>
          <w:sz w:val="24"/>
          <w:lang w:eastAsia="zh-CN" w:bidi="ar-SA"/>
        </w:rPr>
        <w:t>7. Zadanie inwestycyjne będące przedmiotem nadzoru jest dofinansowane ze środków Rządowego Funduszu Polski Ład: Program Inwestycji Strategicznych w wysokości 95% wartości Inwestycji. Wkład własny Zamawiającego stanowi 5% wartości Inwestycji.</w:t>
      </w:r>
      <w:r w:rsidRPr="0081180D">
        <w:rPr>
          <w:sz w:val="24"/>
          <w:lang w:eastAsia="zh-CN" w:bidi="ar-SA"/>
        </w:rPr>
        <w:t xml:space="preserve">           </w:t>
      </w:r>
    </w:p>
    <w:p w14:paraId="1B81D46C" w14:textId="77777777" w:rsidR="0081180D" w:rsidRPr="0081180D" w:rsidRDefault="0081180D" w:rsidP="00C64B52">
      <w:pPr>
        <w:rPr>
          <w:b/>
          <w:sz w:val="24"/>
          <w:lang w:eastAsia="zh-CN" w:bidi="ar-SA"/>
        </w:rPr>
      </w:pPr>
    </w:p>
    <w:p w14:paraId="5EBEF0E6" w14:textId="77777777" w:rsidR="0081180D" w:rsidRPr="0081180D" w:rsidRDefault="0081180D" w:rsidP="00C64B52">
      <w:pPr>
        <w:jc w:val="center"/>
        <w:rPr>
          <w:b/>
          <w:sz w:val="24"/>
          <w:lang w:eastAsia="zh-CN" w:bidi="ar-SA"/>
        </w:rPr>
      </w:pPr>
      <w:r w:rsidRPr="0081180D">
        <w:rPr>
          <w:b/>
          <w:sz w:val="24"/>
          <w:lang w:eastAsia="zh-CN" w:bidi="ar-SA"/>
        </w:rPr>
        <w:t>§ 2.</w:t>
      </w:r>
    </w:p>
    <w:p w14:paraId="5E2C9433" w14:textId="77777777" w:rsidR="0081180D" w:rsidRPr="0081180D" w:rsidRDefault="0081180D" w:rsidP="00C64B52">
      <w:pPr>
        <w:jc w:val="center"/>
        <w:rPr>
          <w:b/>
          <w:sz w:val="24"/>
          <w:lang w:eastAsia="zh-CN" w:bidi="ar-SA"/>
        </w:rPr>
      </w:pPr>
      <w:r w:rsidRPr="0081180D">
        <w:rPr>
          <w:b/>
          <w:sz w:val="24"/>
          <w:lang w:eastAsia="zh-CN" w:bidi="ar-SA"/>
        </w:rPr>
        <w:t>Termin wykonania Umowy</w:t>
      </w:r>
    </w:p>
    <w:p w14:paraId="6F3E50E6" w14:textId="77777777" w:rsidR="0081180D" w:rsidRPr="0081180D" w:rsidRDefault="0081180D" w:rsidP="004F4151">
      <w:pPr>
        <w:numPr>
          <w:ilvl w:val="0"/>
          <w:numId w:val="10"/>
        </w:numPr>
        <w:tabs>
          <w:tab w:val="clear" w:pos="720"/>
          <w:tab w:val="num" w:pos="142"/>
          <w:tab w:val="left" w:pos="284"/>
        </w:tabs>
        <w:suppressAutoHyphens/>
        <w:ind w:left="0" w:firstLine="0"/>
        <w:rPr>
          <w:sz w:val="24"/>
          <w:lang w:eastAsia="zh-CN" w:bidi="ar-SA"/>
        </w:rPr>
      </w:pPr>
      <w:r w:rsidRPr="0081180D">
        <w:rPr>
          <w:sz w:val="24"/>
          <w:lang w:eastAsia="zh-CN" w:bidi="ar-SA"/>
        </w:rPr>
        <w:t>Termin wykonania umowy: od dnia przekazania placu budowy do zakończenia robót budowlanych przez Wykonawcę i odbioru końcowego inwestycji.</w:t>
      </w:r>
    </w:p>
    <w:p w14:paraId="44B288BB" w14:textId="77777777" w:rsidR="0081180D" w:rsidRPr="0081180D" w:rsidRDefault="0081180D" w:rsidP="00C64B52">
      <w:pPr>
        <w:tabs>
          <w:tab w:val="num" w:pos="142"/>
          <w:tab w:val="left" w:pos="284"/>
        </w:tabs>
        <w:rPr>
          <w:sz w:val="24"/>
          <w:lang w:eastAsia="zh-CN" w:bidi="ar-SA"/>
        </w:rPr>
      </w:pPr>
      <w:r w:rsidRPr="0081180D">
        <w:rPr>
          <w:sz w:val="24"/>
          <w:lang w:eastAsia="zh-CN" w:bidi="ar-SA"/>
        </w:rPr>
        <w:t>Obowiązki Inspektora nadzoru obejmują także okres gwarancji i rękojmi, aż do czasu ich zakończenia.</w:t>
      </w:r>
    </w:p>
    <w:p w14:paraId="10344D78" w14:textId="77777777" w:rsidR="0081180D" w:rsidRPr="0081180D" w:rsidRDefault="0081180D" w:rsidP="00C64B52">
      <w:pPr>
        <w:tabs>
          <w:tab w:val="num" w:pos="142"/>
          <w:tab w:val="left" w:pos="284"/>
        </w:tabs>
        <w:rPr>
          <w:sz w:val="24"/>
          <w:lang w:eastAsia="zh-CN" w:bidi="ar-SA"/>
        </w:rPr>
      </w:pPr>
      <w:r w:rsidRPr="0081180D">
        <w:rPr>
          <w:sz w:val="24"/>
          <w:lang w:eastAsia="zh-CN" w:bidi="ar-SA"/>
        </w:rPr>
        <w:t xml:space="preserve">Planowany termin zakończenia robót budowlanych – </w:t>
      </w:r>
      <w:r w:rsidRPr="0081180D">
        <w:rPr>
          <w:b/>
          <w:sz w:val="24"/>
        </w:rPr>
        <w:t>do 14 miesięcy od daty podpisania umowy.</w:t>
      </w:r>
    </w:p>
    <w:p w14:paraId="418CBEC6" w14:textId="77777777" w:rsidR="0081180D" w:rsidRPr="0081180D" w:rsidRDefault="0081180D" w:rsidP="004F4151">
      <w:pPr>
        <w:numPr>
          <w:ilvl w:val="0"/>
          <w:numId w:val="10"/>
        </w:numPr>
        <w:tabs>
          <w:tab w:val="clear" w:pos="720"/>
          <w:tab w:val="num" w:pos="142"/>
          <w:tab w:val="left" w:pos="284"/>
        </w:tabs>
        <w:suppressAutoHyphens/>
        <w:ind w:left="0" w:firstLine="0"/>
        <w:rPr>
          <w:sz w:val="24"/>
          <w:lang w:eastAsia="zh-CN" w:bidi="ar-SA"/>
        </w:rPr>
      </w:pPr>
      <w:r w:rsidRPr="0081180D">
        <w:rPr>
          <w:sz w:val="24"/>
          <w:lang w:eastAsia="zh-CN" w:bidi="ar-SA"/>
        </w:rPr>
        <w:t xml:space="preserve">Zamawiający dopuszcza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   </w:t>
      </w:r>
    </w:p>
    <w:p w14:paraId="4F7F8506" w14:textId="77777777" w:rsidR="0081180D" w:rsidRPr="0081180D" w:rsidRDefault="0081180D" w:rsidP="00C64B52">
      <w:pPr>
        <w:rPr>
          <w:sz w:val="24"/>
          <w:lang w:eastAsia="zh-CN" w:bidi="ar-SA"/>
        </w:rPr>
      </w:pPr>
    </w:p>
    <w:p w14:paraId="6A1F21E0" w14:textId="77777777" w:rsidR="0081180D" w:rsidRPr="0081180D" w:rsidRDefault="0081180D" w:rsidP="00C64B52">
      <w:pPr>
        <w:jc w:val="center"/>
        <w:rPr>
          <w:b/>
          <w:sz w:val="24"/>
          <w:lang w:eastAsia="zh-CN" w:bidi="ar-SA"/>
        </w:rPr>
      </w:pPr>
      <w:r w:rsidRPr="0081180D">
        <w:rPr>
          <w:b/>
          <w:sz w:val="24"/>
          <w:lang w:eastAsia="zh-CN" w:bidi="ar-SA"/>
        </w:rPr>
        <w:t>§ 3.</w:t>
      </w:r>
    </w:p>
    <w:p w14:paraId="47638164" w14:textId="77777777" w:rsidR="0081180D" w:rsidRPr="0081180D" w:rsidRDefault="0081180D" w:rsidP="00C64B52">
      <w:pPr>
        <w:jc w:val="center"/>
        <w:rPr>
          <w:b/>
          <w:sz w:val="24"/>
          <w:lang w:eastAsia="zh-CN" w:bidi="ar-SA"/>
        </w:rPr>
      </w:pPr>
      <w:r w:rsidRPr="0081180D">
        <w:rPr>
          <w:b/>
          <w:sz w:val="24"/>
          <w:lang w:eastAsia="zh-CN" w:bidi="ar-SA"/>
        </w:rPr>
        <w:t>Wynagrodzenie Inspektora</w:t>
      </w:r>
    </w:p>
    <w:p w14:paraId="4F67AC33" w14:textId="77777777" w:rsidR="0081180D" w:rsidRPr="0081180D" w:rsidRDefault="0081180D" w:rsidP="00C64B52">
      <w:pPr>
        <w:rPr>
          <w:sz w:val="24"/>
          <w:lang w:eastAsia="zh-CN" w:bidi="ar-SA"/>
        </w:rPr>
      </w:pPr>
      <w:r w:rsidRPr="0081180D">
        <w:rPr>
          <w:sz w:val="24"/>
          <w:lang w:eastAsia="zh-CN" w:bidi="ar-SA"/>
        </w:rPr>
        <w:t xml:space="preserve">1. Za wykonanie przedmiotu umowy określonego w § 1 niniejszej umowy, Strony ustalają wynagrodzenie ryczałtowe ogółem za wszystkie zadania w łącznej kwocie netto: ……………………………….……………….zł (słownie: …………………….. zł) oraz należny podatek VAT Kwota Brutto …………………………… zł (słownie:……………..……………zł) </w:t>
      </w:r>
    </w:p>
    <w:p w14:paraId="5745F652" w14:textId="77777777" w:rsidR="0081180D" w:rsidRPr="0081180D" w:rsidRDefault="0081180D" w:rsidP="00C64B52">
      <w:pPr>
        <w:autoSpaceDE w:val="0"/>
        <w:autoSpaceDN w:val="0"/>
        <w:adjustRightInd w:val="0"/>
        <w:rPr>
          <w:bCs/>
          <w:sz w:val="24"/>
        </w:rPr>
      </w:pPr>
      <w:r w:rsidRPr="0081180D">
        <w:rPr>
          <w:bCs/>
          <w:sz w:val="24"/>
        </w:rPr>
        <w:t>na którą składają się poniższe zadania:</w:t>
      </w:r>
    </w:p>
    <w:p w14:paraId="67660049" w14:textId="77777777" w:rsidR="00C64B52" w:rsidRDefault="00C64B52" w:rsidP="00C64B52">
      <w:pPr>
        <w:autoSpaceDE w:val="0"/>
        <w:autoSpaceDN w:val="0"/>
        <w:adjustRightInd w:val="0"/>
        <w:rPr>
          <w:b/>
          <w:bCs/>
          <w:sz w:val="24"/>
        </w:rPr>
      </w:pPr>
    </w:p>
    <w:p w14:paraId="64E53095" w14:textId="77777777" w:rsidR="0081180D" w:rsidRPr="0081180D" w:rsidRDefault="0081180D" w:rsidP="00C64B52">
      <w:pPr>
        <w:autoSpaceDE w:val="0"/>
        <w:autoSpaceDN w:val="0"/>
        <w:adjustRightInd w:val="0"/>
        <w:rPr>
          <w:b/>
          <w:bCs/>
          <w:sz w:val="24"/>
        </w:rPr>
      </w:pPr>
      <w:r w:rsidRPr="0081180D">
        <w:rPr>
          <w:b/>
          <w:bCs/>
          <w:sz w:val="24"/>
        </w:rPr>
        <w:t>Zadanie nr 1:</w:t>
      </w:r>
    </w:p>
    <w:p w14:paraId="4785A47D" w14:textId="77777777" w:rsidR="0081180D" w:rsidRPr="0081180D" w:rsidRDefault="0081180D" w:rsidP="00C64B52">
      <w:pPr>
        <w:autoSpaceDE w:val="0"/>
        <w:autoSpaceDN w:val="0"/>
        <w:adjustRightInd w:val="0"/>
        <w:rPr>
          <w:b/>
          <w:bCs/>
          <w:sz w:val="24"/>
        </w:rPr>
      </w:pPr>
      <w:r w:rsidRPr="0081180D">
        <w:rPr>
          <w:b/>
          <w:bCs/>
          <w:sz w:val="24"/>
        </w:rPr>
        <w:t xml:space="preserve">a) „Przebudowa drogi DP 1734S polegająca na uzupełnieniu o ciąg pieszy biegnący wzdłuż ul. 1 Maja w Rokitnie Szlacheckim” </w:t>
      </w:r>
    </w:p>
    <w:p w14:paraId="6D041983" w14:textId="77777777" w:rsidR="0081180D" w:rsidRPr="0081180D" w:rsidRDefault="0081180D" w:rsidP="00C64B52">
      <w:pPr>
        <w:autoSpaceDE w:val="0"/>
        <w:autoSpaceDN w:val="0"/>
        <w:adjustRightInd w:val="0"/>
        <w:rPr>
          <w:b/>
          <w:bCs/>
          <w:sz w:val="24"/>
        </w:rPr>
      </w:pPr>
      <w:r w:rsidRPr="0081180D">
        <w:rPr>
          <w:b/>
          <w:bCs/>
          <w:sz w:val="24"/>
        </w:rPr>
        <w:t xml:space="preserve">b) „Przebudowa drogi DP 1717S polegająca na uzupełnieniu o ciąg pieszy biegnący wzdłuż  ul. A. Mickiewicza w Chruszczobrodzie” </w:t>
      </w:r>
    </w:p>
    <w:p w14:paraId="5153A914" w14:textId="77777777" w:rsidR="0081180D" w:rsidRPr="0081180D" w:rsidRDefault="0081180D" w:rsidP="00C64B52">
      <w:pPr>
        <w:autoSpaceDE w:val="0"/>
        <w:autoSpaceDN w:val="0"/>
        <w:adjustRightInd w:val="0"/>
        <w:rPr>
          <w:b/>
          <w:bCs/>
          <w:sz w:val="24"/>
        </w:rPr>
      </w:pPr>
      <w:r w:rsidRPr="0081180D">
        <w:rPr>
          <w:b/>
          <w:bCs/>
          <w:sz w:val="24"/>
        </w:rPr>
        <w:lastRenderedPageBreak/>
        <w:t xml:space="preserve">c) „Przebudowa drogi DP 1717S polegająca na uzupełnieniu o ciąg pieszy biegnący wzdłuż ulicy w Chruszczobrodzie-Piaski” </w:t>
      </w:r>
    </w:p>
    <w:p w14:paraId="118A5316" w14:textId="77777777" w:rsidR="0081180D" w:rsidRPr="0081180D" w:rsidRDefault="0081180D" w:rsidP="00C64B52">
      <w:pPr>
        <w:autoSpaceDE w:val="0"/>
        <w:autoSpaceDN w:val="0"/>
        <w:adjustRightInd w:val="0"/>
        <w:rPr>
          <w:b/>
          <w:bCs/>
          <w:sz w:val="24"/>
        </w:rPr>
      </w:pPr>
      <w:r w:rsidRPr="0081180D">
        <w:rPr>
          <w:b/>
          <w:bCs/>
          <w:sz w:val="24"/>
        </w:rPr>
        <w:t xml:space="preserve">d) „Przebudowa drogi DP 1733S polegająca na uzupełnieniu o ciąg pieszy biegnący            na odcinku od ul. Grabowskiej w Niegowoniczkach do ul. Szkolnej w Grabowej” </w:t>
      </w:r>
    </w:p>
    <w:p w14:paraId="02A23F46" w14:textId="77777777" w:rsidR="0081180D" w:rsidRPr="0081180D" w:rsidRDefault="0081180D" w:rsidP="00C64B52">
      <w:pPr>
        <w:autoSpaceDE w:val="0"/>
        <w:autoSpaceDN w:val="0"/>
        <w:adjustRightInd w:val="0"/>
        <w:rPr>
          <w:b/>
          <w:bCs/>
          <w:sz w:val="24"/>
        </w:rPr>
      </w:pPr>
    </w:p>
    <w:p w14:paraId="25621076" w14:textId="77777777" w:rsidR="0081180D" w:rsidRPr="0081180D" w:rsidRDefault="0081180D" w:rsidP="00C64B52">
      <w:pPr>
        <w:autoSpaceDE w:val="0"/>
        <w:autoSpaceDN w:val="0"/>
        <w:adjustRightInd w:val="0"/>
        <w:rPr>
          <w:b/>
          <w:bCs/>
          <w:sz w:val="24"/>
        </w:rPr>
      </w:pPr>
      <w:r w:rsidRPr="0081180D">
        <w:rPr>
          <w:b/>
          <w:bCs/>
          <w:sz w:val="24"/>
        </w:rPr>
        <w:t xml:space="preserve">- ………………………………….……… </w:t>
      </w:r>
      <w:r w:rsidRPr="0081180D">
        <w:rPr>
          <w:bCs/>
          <w:sz w:val="24"/>
        </w:rPr>
        <w:t>zł brutto</w:t>
      </w:r>
    </w:p>
    <w:p w14:paraId="3E1E42E8" w14:textId="77777777" w:rsidR="0081180D" w:rsidRPr="0081180D" w:rsidRDefault="0081180D" w:rsidP="00C64B52">
      <w:pPr>
        <w:autoSpaceDE w:val="0"/>
        <w:autoSpaceDN w:val="0"/>
        <w:adjustRightInd w:val="0"/>
        <w:rPr>
          <w:b/>
          <w:bCs/>
          <w:sz w:val="24"/>
        </w:rPr>
      </w:pPr>
    </w:p>
    <w:p w14:paraId="29F98610" w14:textId="77777777" w:rsidR="0081180D" w:rsidRPr="0081180D" w:rsidRDefault="0081180D" w:rsidP="00C64B52">
      <w:pPr>
        <w:autoSpaceDE w:val="0"/>
        <w:autoSpaceDN w:val="0"/>
        <w:adjustRightInd w:val="0"/>
        <w:rPr>
          <w:b/>
          <w:bCs/>
          <w:sz w:val="24"/>
        </w:rPr>
      </w:pPr>
      <w:r w:rsidRPr="0081180D">
        <w:rPr>
          <w:b/>
          <w:bCs/>
          <w:sz w:val="24"/>
        </w:rPr>
        <w:t>Zadanie nr 2:</w:t>
      </w:r>
    </w:p>
    <w:p w14:paraId="6498EE19" w14:textId="77777777" w:rsidR="0081180D" w:rsidRPr="0081180D" w:rsidRDefault="0081180D" w:rsidP="00C64B52">
      <w:pPr>
        <w:autoSpaceDE w:val="0"/>
        <w:autoSpaceDN w:val="0"/>
        <w:adjustRightInd w:val="0"/>
        <w:rPr>
          <w:b/>
          <w:bCs/>
          <w:sz w:val="24"/>
        </w:rPr>
      </w:pPr>
      <w:r w:rsidRPr="0081180D">
        <w:rPr>
          <w:b/>
          <w:bCs/>
          <w:sz w:val="24"/>
        </w:rPr>
        <w:t xml:space="preserve">„Przebudowa ul. </w:t>
      </w:r>
      <w:proofErr w:type="spellStart"/>
      <w:r w:rsidRPr="0081180D">
        <w:rPr>
          <w:b/>
          <w:bCs/>
          <w:sz w:val="24"/>
        </w:rPr>
        <w:t>Jeziorowice</w:t>
      </w:r>
      <w:proofErr w:type="spellEnd"/>
      <w:r w:rsidRPr="0081180D">
        <w:rPr>
          <w:b/>
          <w:bCs/>
          <w:sz w:val="24"/>
        </w:rPr>
        <w:t xml:space="preserve"> w miejscowości Niegowoniczki” </w:t>
      </w:r>
    </w:p>
    <w:p w14:paraId="59F33090" w14:textId="77777777" w:rsidR="0081180D" w:rsidRPr="0081180D" w:rsidRDefault="0081180D" w:rsidP="00C64B52">
      <w:pPr>
        <w:autoSpaceDE w:val="0"/>
        <w:autoSpaceDN w:val="0"/>
        <w:adjustRightInd w:val="0"/>
        <w:rPr>
          <w:b/>
          <w:bCs/>
          <w:sz w:val="24"/>
        </w:rPr>
      </w:pPr>
    </w:p>
    <w:p w14:paraId="619AEB56" w14:textId="77777777" w:rsidR="0081180D" w:rsidRPr="0081180D" w:rsidRDefault="0081180D" w:rsidP="00C64B52">
      <w:pPr>
        <w:autoSpaceDE w:val="0"/>
        <w:autoSpaceDN w:val="0"/>
        <w:adjustRightInd w:val="0"/>
        <w:rPr>
          <w:b/>
          <w:bCs/>
          <w:sz w:val="24"/>
        </w:rPr>
      </w:pPr>
      <w:r w:rsidRPr="0081180D">
        <w:rPr>
          <w:b/>
          <w:bCs/>
          <w:sz w:val="24"/>
        </w:rPr>
        <w:t xml:space="preserve">- ………………………………….……… </w:t>
      </w:r>
      <w:r w:rsidRPr="0081180D">
        <w:rPr>
          <w:bCs/>
          <w:sz w:val="24"/>
        </w:rPr>
        <w:t>zł brutto</w:t>
      </w:r>
    </w:p>
    <w:p w14:paraId="0F433915" w14:textId="77777777" w:rsidR="0081180D" w:rsidRPr="0081180D" w:rsidRDefault="0081180D" w:rsidP="00C64B52">
      <w:pPr>
        <w:autoSpaceDE w:val="0"/>
        <w:autoSpaceDN w:val="0"/>
        <w:adjustRightInd w:val="0"/>
        <w:rPr>
          <w:b/>
          <w:bCs/>
          <w:sz w:val="24"/>
        </w:rPr>
      </w:pPr>
    </w:p>
    <w:p w14:paraId="20F19141" w14:textId="77777777" w:rsidR="0081180D" w:rsidRPr="0081180D" w:rsidRDefault="0081180D" w:rsidP="00C64B52">
      <w:pPr>
        <w:rPr>
          <w:sz w:val="24"/>
          <w:lang w:bidi="ar-SA"/>
        </w:rPr>
      </w:pPr>
      <w:r w:rsidRPr="0081180D">
        <w:rPr>
          <w:sz w:val="24"/>
          <w:lang w:eastAsia="zh-CN" w:bidi="ar-SA"/>
        </w:rPr>
        <w:t>2.</w:t>
      </w:r>
      <w:r w:rsidRPr="0081180D">
        <w:rPr>
          <w:sz w:val="24"/>
          <w:lang w:bidi="ar-SA"/>
        </w:rPr>
        <w:t xml:space="preserve"> Wynagrodzenie ryczałtowe obejmuje całość kosztów związanych z realizacją umowy. </w:t>
      </w:r>
    </w:p>
    <w:p w14:paraId="6E5E2E0C" w14:textId="647B2105" w:rsidR="0081180D" w:rsidRPr="00C64B52" w:rsidRDefault="0081180D" w:rsidP="004F4151">
      <w:pPr>
        <w:pStyle w:val="Tekstpodstawowywcity"/>
        <w:numPr>
          <w:ilvl w:val="0"/>
          <w:numId w:val="10"/>
        </w:numPr>
        <w:tabs>
          <w:tab w:val="clear" w:pos="720"/>
          <w:tab w:val="num" w:pos="142"/>
          <w:tab w:val="left" w:pos="284"/>
        </w:tabs>
        <w:spacing w:after="0"/>
        <w:ind w:left="0" w:right="22" w:firstLine="0"/>
        <w:rPr>
          <w:sz w:val="24"/>
        </w:rPr>
      </w:pPr>
      <w:r w:rsidRPr="00C64B52">
        <w:rPr>
          <w:sz w:val="24"/>
        </w:rPr>
        <w:t xml:space="preserve">Zapłata wynagrodzenia Wykonawcy następować będzie etapami, </w:t>
      </w:r>
      <w:r w:rsidRPr="00C64B52">
        <w:rPr>
          <w:bCs/>
          <w:sz w:val="24"/>
          <w:u w:val="single"/>
        </w:rPr>
        <w:t xml:space="preserve">za wykonane i odebrane </w:t>
      </w:r>
      <w:r w:rsidR="002B7DC1">
        <w:rPr>
          <w:bCs/>
          <w:sz w:val="24"/>
          <w:u w:val="single"/>
        </w:rPr>
        <w:t xml:space="preserve">roboty </w:t>
      </w:r>
      <w:r w:rsidRPr="00C64B52">
        <w:rPr>
          <w:bCs/>
          <w:sz w:val="24"/>
          <w:u w:val="single"/>
        </w:rPr>
        <w:t>zgodnie z Promesą dofinansowania w transzach</w:t>
      </w:r>
      <w:r w:rsidRPr="00C64B52">
        <w:rPr>
          <w:sz w:val="24"/>
        </w:rPr>
        <w:t xml:space="preserve">, </w:t>
      </w:r>
      <w:r w:rsidRPr="00C64B52">
        <w:rPr>
          <w:bCs/>
          <w:sz w:val="24"/>
        </w:rPr>
        <w:t>w oparciu o obustronnie podpisane protokoły odbioru przedmiotu umowy i faktury.</w:t>
      </w:r>
    </w:p>
    <w:p w14:paraId="2E196E7B" w14:textId="77777777" w:rsidR="0081180D" w:rsidRPr="00C64B52" w:rsidRDefault="0081180D" w:rsidP="004F4151">
      <w:pPr>
        <w:pStyle w:val="Tekstpodstawowywcity"/>
        <w:numPr>
          <w:ilvl w:val="0"/>
          <w:numId w:val="1"/>
        </w:numPr>
        <w:tabs>
          <w:tab w:val="num" w:pos="567"/>
        </w:tabs>
        <w:spacing w:after="0"/>
        <w:ind w:left="284" w:right="23" w:firstLine="0"/>
        <w:rPr>
          <w:sz w:val="24"/>
        </w:rPr>
      </w:pPr>
      <w:r w:rsidRPr="00C64B52">
        <w:rPr>
          <w:sz w:val="24"/>
        </w:rPr>
        <w:t>pierwsza transza w wysokości nie wyższej niż 20% wynagrodzenia ( po około 6 miesiącach od podpisania umowy )</w:t>
      </w:r>
    </w:p>
    <w:p w14:paraId="20B042B9" w14:textId="77777777" w:rsidR="0081180D" w:rsidRPr="00C64B52" w:rsidRDefault="0081180D" w:rsidP="004F4151">
      <w:pPr>
        <w:pStyle w:val="Tekstpodstawowywcity"/>
        <w:numPr>
          <w:ilvl w:val="0"/>
          <w:numId w:val="1"/>
        </w:numPr>
        <w:tabs>
          <w:tab w:val="num" w:pos="567"/>
        </w:tabs>
        <w:spacing w:after="0"/>
        <w:ind w:left="284" w:right="23" w:firstLine="0"/>
        <w:rPr>
          <w:sz w:val="24"/>
        </w:rPr>
      </w:pPr>
      <w:r w:rsidRPr="00C64B52">
        <w:rPr>
          <w:sz w:val="24"/>
        </w:rPr>
        <w:t>druga transza w wysokości nie wyższej niż 30% wynagrodzenia  ( po około 10 miesiącach od podpisania umowy )</w:t>
      </w:r>
    </w:p>
    <w:p w14:paraId="24FC651C" w14:textId="77777777" w:rsidR="0081180D" w:rsidRPr="00C64B52" w:rsidRDefault="0081180D" w:rsidP="004F4151">
      <w:pPr>
        <w:pStyle w:val="Tekstpodstawowywcity"/>
        <w:numPr>
          <w:ilvl w:val="0"/>
          <w:numId w:val="1"/>
        </w:numPr>
        <w:tabs>
          <w:tab w:val="num" w:pos="567"/>
        </w:tabs>
        <w:spacing w:after="0"/>
        <w:ind w:left="284" w:right="23" w:firstLine="0"/>
        <w:rPr>
          <w:sz w:val="24"/>
        </w:rPr>
      </w:pPr>
      <w:r w:rsidRPr="00C64B52">
        <w:rPr>
          <w:sz w:val="24"/>
        </w:rPr>
        <w:t xml:space="preserve">trzecia transza w wysokości pozostałego wynagrodzenia z uwzględnieniem sumy wypłaconych wcześniej kwot wynagrodzenia, po zakończeniu robót </w:t>
      </w:r>
      <w:r w:rsidRPr="00C64B52">
        <w:rPr>
          <w:bCs/>
          <w:sz w:val="24"/>
        </w:rPr>
        <w:t>w oparciu o podpisany protokół końcowy odbioru przedmiotu umowy i fakturę końcową .</w:t>
      </w:r>
    </w:p>
    <w:p w14:paraId="01BFBBF7" w14:textId="77777777" w:rsidR="0081180D" w:rsidRPr="00C64B52" w:rsidRDefault="0081180D" w:rsidP="00C64B52">
      <w:pPr>
        <w:pStyle w:val="Tekstpodstawowywcity"/>
        <w:tabs>
          <w:tab w:val="num" w:pos="567"/>
        </w:tabs>
        <w:spacing w:after="0"/>
        <w:ind w:left="0" w:right="22"/>
        <w:rPr>
          <w:b/>
          <w:sz w:val="24"/>
          <w:lang w:bidi="ar-SA"/>
        </w:rPr>
      </w:pPr>
      <w:r w:rsidRPr="00C64B52">
        <w:rPr>
          <w:b/>
          <w:sz w:val="24"/>
        </w:rPr>
        <w:t xml:space="preserve">Zapłata końcowa Wykonawcy trzecia transza nastąpi w terminie nie dłuższym niż 35 dni od dnia odbioru końcowego. </w:t>
      </w:r>
    </w:p>
    <w:p w14:paraId="339AAF93" w14:textId="77777777" w:rsidR="0081180D" w:rsidRPr="00C64B52" w:rsidRDefault="0081180D" w:rsidP="00C64B52">
      <w:pPr>
        <w:pStyle w:val="Tekstpodstawowywcity"/>
        <w:tabs>
          <w:tab w:val="num" w:pos="284"/>
        </w:tabs>
        <w:spacing w:after="0"/>
        <w:ind w:left="0" w:right="23"/>
        <w:rPr>
          <w:sz w:val="24"/>
        </w:rPr>
      </w:pPr>
      <w:r w:rsidRPr="00F14B7E">
        <w:rPr>
          <w:b/>
          <w:bCs/>
          <w:sz w:val="24"/>
        </w:rPr>
        <w:t>Wykonawca zapewni finansowanie inwestycji w części niepokrytej udziałem własnym                         Zamawiającego w wysokości 5% zadania, na czas poprzedzający wypłatę / wypłaty ww. transz   dofinansowania z Programu Rządowy Fundusz Polski Ład</w:t>
      </w:r>
      <w:r w:rsidRPr="00C64B52">
        <w:rPr>
          <w:sz w:val="24"/>
        </w:rPr>
        <w:t>.</w:t>
      </w:r>
    </w:p>
    <w:p w14:paraId="504E60C3" w14:textId="7A0FE33A" w:rsidR="0081180D" w:rsidRPr="0081180D" w:rsidRDefault="0081180D" w:rsidP="00C64B52">
      <w:pPr>
        <w:rPr>
          <w:sz w:val="24"/>
          <w:lang w:eastAsia="zh-CN" w:bidi="ar-SA"/>
        </w:rPr>
      </w:pPr>
      <w:r w:rsidRPr="0081180D">
        <w:rPr>
          <w:sz w:val="24"/>
          <w:lang w:eastAsia="zh-CN" w:bidi="ar-SA"/>
        </w:rPr>
        <w:t>4. Wynagrodzenie płatne jest  przelewem na konto Inspektora podane na fakturze (rachunku)      w t</w:t>
      </w:r>
      <w:r w:rsidR="00C64B52">
        <w:rPr>
          <w:sz w:val="24"/>
          <w:lang w:eastAsia="zh-CN" w:bidi="ar-SA"/>
        </w:rPr>
        <w:t>erminie do 21</w:t>
      </w:r>
      <w:r w:rsidRPr="0081180D">
        <w:rPr>
          <w:sz w:val="24"/>
          <w:lang w:eastAsia="zh-CN" w:bidi="ar-SA"/>
        </w:rPr>
        <w:t xml:space="preserve"> dni od daty otrzymania przez Zamawiającego dokumentów rozliczeniowych  (faktury/rachunku), po uprzednim odbiorze wykonanej części zamówienia.</w:t>
      </w:r>
    </w:p>
    <w:p w14:paraId="69E2F8D2" w14:textId="77777777" w:rsidR="0081180D" w:rsidRPr="0081180D" w:rsidRDefault="0081180D" w:rsidP="00C64B52">
      <w:pPr>
        <w:rPr>
          <w:sz w:val="24"/>
          <w:lang w:bidi="ar-SA"/>
        </w:rPr>
      </w:pPr>
      <w:r w:rsidRPr="0081180D">
        <w:rPr>
          <w:sz w:val="24"/>
          <w:lang w:bidi="ar-SA"/>
        </w:rPr>
        <w:t xml:space="preserve">5. Zamawiający będzie dokonywał płatności należnego Inspektorowi nadzoru wynagrodzenia,       </w:t>
      </w:r>
    </w:p>
    <w:p w14:paraId="710F999F" w14:textId="4E8D153E" w:rsidR="0081180D" w:rsidRPr="00C64B52" w:rsidRDefault="0081180D" w:rsidP="00C64B52">
      <w:pPr>
        <w:rPr>
          <w:sz w:val="24"/>
          <w:lang w:bidi="ar-SA"/>
        </w:rPr>
      </w:pPr>
      <w:r w:rsidRPr="0081180D">
        <w:rPr>
          <w:sz w:val="24"/>
          <w:lang w:bidi="ar-SA"/>
        </w:rPr>
        <w:t>6. Wynagrodzenie Inspektora nadzoru, o którym mowa w ust. 1 niniejszego paragrafu nie ulegnie zmianie przez cały okres jej trwania.</w:t>
      </w:r>
    </w:p>
    <w:p w14:paraId="7E856D02" w14:textId="77777777" w:rsidR="0081180D" w:rsidRPr="0081180D" w:rsidRDefault="0081180D" w:rsidP="00C64B52">
      <w:pPr>
        <w:rPr>
          <w:b/>
          <w:sz w:val="24"/>
          <w:lang w:eastAsia="zh-CN" w:bidi="ar-SA"/>
        </w:rPr>
      </w:pPr>
    </w:p>
    <w:p w14:paraId="5FB3D67E" w14:textId="77777777" w:rsidR="0081180D" w:rsidRPr="0081180D" w:rsidRDefault="0081180D" w:rsidP="00C64B52">
      <w:pPr>
        <w:jc w:val="center"/>
        <w:rPr>
          <w:b/>
          <w:sz w:val="24"/>
          <w:lang w:eastAsia="zh-CN" w:bidi="ar-SA"/>
        </w:rPr>
      </w:pPr>
      <w:r w:rsidRPr="0081180D">
        <w:rPr>
          <w:b/>
          <w:sz w:val="24"/>
          <w:lang w:eastAsia="zh-CN" w:bidi="ar-SA"/>
        </w:rPr>
        <w:t>§ 4.</w:t>
      </w:r>
    </w:p>
    <w:p w14:paraId="113887DA" w14:textId="77777777" w:rsidR="0081180D" w:rsidRPr="0081180D" w:rsidRDefault="0081180D" w:rsidP="00C64B52">
      <w:pPr>
        <w:jc w:val="center"/>
        <w:rPr>
          <w:b/>
          <w:sz w:val="24"/>
          <w:lang w:eastAsia="zh-CN" w:bidi="ar-SA"/>
        </w:rPr>
      </w:pPr>
      <w:r w:rsidRPr="0081180D">
        <w:rPr>
          <w:b/>
          <w:sz w:val="24"/>
          <w:lang w:eastAsia="zh-CN" w:bidi="ar-SA"/>
        </w:rPr>
        <w:t>Obowiązek informacyjny</w:t>
      </w:r>
    </w:p>
    <w:p w14:paraId="40C07523" w14:textId="77777777" w:rsidR="0081180D" w:rsidRPr="0081180D" w:rsidRDefault="0081180D" w:rsidP="00C64B52">
      <w:pPr>
        <w:rPr>
          <w:sz w:val="24"/>
          <w:lang w:bidi="ar-SA"/>
        </w:rPr>
      </w:pPr>
      <w:r w:rsidRPr="0081180D">
        <w:rPr>
          <w:sz w:val="24"/>
          <w:lang w:bidi="ar-SA"/>
        </w:rPr>
        <w:t>1. Inspektor nadzoru będzie odpowiedzialny za wszystkie szkody i straty poniesione przez Zamawiającego w wyniku zwłoki lub nienależytego wykonywania obowiązków przez Inspektora nadzoru w wykonywaniu przedmiotu Umowy. Zamawiający może obciążyć finansowo</w:t>
      </w:r>
      <w:r w:rsidRPr="0081180D">
        <w:rPr>
          <w:color w:val="C00000"/>
          <w:sz w:val="24"/>
          <w:lang w:bidi="ar-SA"/>
        </w:rPr>
        <w:t xml:space="preserve"> </w:t>
      </w:r>
      <w:r w:rsidRPr="0081180D">
        <w:rPr>
          <w:sz w:val="24"/>
          <w:lang w:bidi="ar-SA"/>
        </w:rPr>
        <w:t>Inspektora nadzoru, w celu zrekompensowania strat i szkód do pełnej wysokości szkody.</w:t>
      </w:r>
    </w:p>
    <w:p w14:paraId="325A895F" w14:textId="77777777" w:rsidR="0081180D" w:rsidRPr="0081180D" w:rsidRDefault="0081180D" w:rsidP="00C64B52">
      <w:pPr>
        <w:rPr>
          <w:sz w:val="24"/>
          <w:lang w:bidi="ar-SA"/>
        </w:rPr>
      </w:pPr>
      <w:r w:rsidRPr="0081180D">
        <w:rPr>
          <w:sz w:val="24"/>
          <w:lang w:bidi="ar-SA"/>
        </w:rPr>
        <w:t>2.</w:t>
      </w:r>
      <w:r w:rsidRPr="0081180D">
        <w:rPr>
          <w:b/>
          <w:sz w:val="24"/>
          <w:lang w:bidi="ar-SA"/>
        </w:rPr>
        <w:t xml:space="preserve"> </w:t>
      </w:r>
      <w:r w:rsidRPr="0081180D">
        <w:rPr>
          <w:sz w:val="24"/>
          <w:lang w:bidi="ar-SA"/>
        </w:rPr>
        <w:t>Informacje o wszystkich robotach dodatkowych i zamiennych winny być przekazane Zamawiającemu przed ich rozpoczęciem wraz z protokołami konieczności i z kosztorysami dotyczącymi tych robót. Inspektor nadzoru będzie opiniował ich zasadność oraz dokonywał nadzoru nad ich realizacją. Wszelkie dyspozycje Zamawiającego dotyczące wykonania dodatkowych robót lub innych dodatkowych czynności nie będą podstawą dla Inspektora nadzoru do zmiany ceny i terminów wykonywania przedmiotu Umowy.</w:t>
      </w:r>
    </w:p>
    <w:p w14:paraId="5654CA31" w14:textId="77777777" w:rsidR="0081180D" w:rsidRDefault="0081180D" w:rsidP="00C64B52">
      <w:pPr>
        <w:rPr>
          <w:sz w:val="24"/>
          <w:lang w:bidi="ar-SA"/>
        </w:rPr>
      </w:pPr>
      <w:r w:rsidRPr="0081180D">
        <w:rPr>
          <w:sz w:val="24"/>
          <w:lang w:bidi="ar-SA"/>
        </w:rPr>
        <w:lastRenderedPageBreak/>
        <w:t>3.</w:t>
      </w:r>
      <w:r w:rsidRPr="0081180D">
        <w:rPr>
          <w:b/>
          <w:sz w:val="24"/>
          <w:lang w:bidi="ar-SA"/>
        </w:rPr>
        <w:t xml:space="preserve"> </w:t>
      </w:r>
      <w:r w:rsidRPr="0081180D">
        <w:rPr>
          <w:sz w:val="24"/>
          <w:lang w:bidi="ar-SA"/>
        </w:rPr>
        <w:t>Inspektor nadzoru ponosi odpowiedzialność za skutki prawne i finansowe, spowodowane istotnymi zmianami w zakresie objętym przedmiotem niniejszej umowy, wprowadzone                 z własnej inicjatywy w trakcie realizacji inwestycji, które nie zostały wcześniej pisemnie zaakceptowane przez Zamawiającego.</w:t>
      </w:r>
    </w:p>
    <w:p w14:paraId="1574B807" w14:textId="77777777" w:rsidR="00C64B52" w:rsidRPr="0081180D" w:rsidRDefault="00C64B52" w:rsidP="00C64B52">
      <w:pPr>
        <w:rPr>
          <w:sz w:val="24"/>
          <w:lang w:bidi="ar-SA"/>
        </w:rPr>
      </w:pPr>
    </w:p>
    <w:p w14:paraId="0DDD9AFC" w14:textId="77777777" w:rsidR="0081180D" w:rsidRPr="0081180D" w:rsidRDefault="0081180D" w:rsidP="00C64B52">
      <w:pPr>
        <w:jc w:val="center"/>
        <w:rPr>
          <w:b/>
          <w:sz w:val="24"/>
          <w:lang w:eastAsia="zh-CN" w:bidi="ar-SA"/>
        </w:rPr>
      </w:pPr>
      <w:r w:rsidRPr="0081180D">
        <w:rPr>
          <w:b/>
          <w:sz w:val="24"/>
          <w:lang w:eastAsia="zh-CN" w:bidi="ar-SA"/>
        </w:rPr>
        <w:t>§ 5.</w:t>
      </w:r>
    </w:p>
    <w:p w14:paraId="098F7F94" w14:textId="77777777" w:rsidR="0081180D" w:rsidRPr="0081180D" w:rsidRDefault="0081180D" w:rsidP="00C64B52">
      <w:pPr>
        <w:jc w:val="center"/>
        <w:rPr>
          <w:b/>
          <w:sz w:val="24"/>
          <w:lang w:eastAsia="zh-CN" w:bidi="ar-SA"/>
        </w:rPr>
      </w:pPr>
      <w:r w:rsidRPr="0081180D">
        <w:rPr>
          <w:b/>
          <w:sz w:val="24"/>
          <w:lang w:eastAsia="zh-CN" w:bidi="ar-SA"/>
        </w:rPr>
        <w:t>Prawa i obowiązki stron</w:t>
      </w:r>
    </w:p>
    <w:p w14:paraId="611E15EC" w14:textId="77777777" w:rsidR="0081180D" w:rsidRPr="0081180D" w:rsidRDefault="0081180D" w:rsidP="00C64B52">
      <w:pPr>
        <w:rPr>
          <w:sz w:val="24"/>
          <w:lang w:bidi="ar-SA"/>
        </w:rPr>
      </w:pPr>
      <w:r w:rsidRPr="0081180D">
        <w:rPr>
          <w:sz w:val="24"/>
          <w:lang w:bidi="ar-SA"/>
        </w:rPr>
        <w:t>1.</w:t>
      </w:r>
      <w:r w:rsidRPr="0081180D">
        <w:rPr>
          <w:b/>
          <w:sz w:val="24"/>
          <w:lang w:bidi="ar-SA"/>
        </w:rPr>
        <w:t xml:space="preserve"> </w:t>
      </w:r>
      <w:r w:rsidRPr="0081180D">
        <w:rPr>
          <w:sz w:val="24"/>
          <w:lang w:bidi="ar-SA"/>
        </w:rPr>
        <w:t>Do obowiązków Zamawiającego należy:</w:t>
      </w:r>
    </w:p>
    <w:p w14:paraId="5A3BF1AC" w14:textId="383CFA53" w:rsidR="0081180D" w:rsidRPr="0081180D" w:rsidRDefault="0081180D" w:rsidP="00C64B52">
      <w:pPr>
        <w:ind w:left="426" w:hanging="284"/>
        <w:rPr>
          <w:sz w:val="24"/>
          <w:lang w:bidi="ar-SA"/>
        </w:rPr>
      </w:pPr>
      <w:r w:rsidRPr="0081180D">
        <w:rPr>
          <w:sz w:val="24"/>
          <w:lang w:bidi="ar-SA"/>
        </w:rPr>
        <w:t>a) dostarczenie Inspektorowi nadzoru wszelkich znajdujących s</w:t>
      </w:r>
      <w:r w:rsidR="00C64B52">
        <w:rPr>
          <w:sz w:val="24"/>
          <w:lang w:bidi="ar-SA"/>
        </w:rPr>
        <w:t>ię w jego posiadaniu informacji</w:t>
      </w:r>
      <w:r w:rsidRPr="0081180D">
        <w:rPr>
          <w:sz w:val="24"/>
          <w:lang w:bidi="ar-SA"/>
        </w:rPr>
        <w:t xml:space="preserve"> i dokumentów, jakie mogą być niezbędne do prawidłowego wykonania przedmiotu niniejszej Umowy.</w:t>
      </w:r>
    </w:p>
    <w:p w14:paraId="48B345C0" w14:textId="77777777" w:rsidR="0081180D" w:rsidRPr="0081180D" w:rsidRDefault="0081180D" w:rsidP="00C64B52">
      <w:pPr>
        <w:ind w:left="426" w:hanging="284"/>
        <w:rPr>
          <w:sz w:val="24"/>
          <w:lang w:bidi="ar-SA"/>
        </w:rPr>
      </w:pPr>
      <w:r w:rsidRPr="0081180D">
        <w:rPr>
          <w:sz w:val="24"/>
          <w:lang w:bidi="ar-SA"/>
        </w:rPr>
        <w:t>b) regulowanie płatności za prace związane z realizacją kontraktu, bezpośrednio na rzecz Wykonawców tych prac, na podstawie wystawionych przez nich faktur, po uprzednim zatwierdzeniu ich przez Inspektora nadzoru,</w:t>
      </w:r>
    </w:p>
    <w:p w14:paraId="2087B0AB" w14:textId="77777777" w:rsidR="0081180D" w:rsidRPr="0081180D" w:rsidRDefault="0081180D" w:rsidP="00C64B52">
      <w:pPr>
        <w:ind w:left="426" w:hanging="284"/>
        <w:rPr>
          <w:sz w:val="24"/>
          <w:lang w:bidi="ar-SA"/>
        </w:rPr>
      </w:pPr>
      <w:r w:rsidRPr="0081180D">
        <w:rPr>
          <w:sz w:val="24"/>
          <w:lang w:bidi="ar-SA"/>
        </w:rPr>
        <w:t>c) zapłata wynagrodzenia za pełnienie funkcji Inspektora nadzoru.</w:t>
      </w:r>
    </w:p>
    <w:p w14:paraId="10914267" w14:textId="77777777" w:rsidR="0081180D" w:rsidRPr="0081180D" w:rsidRDefault="0081180D" w:rsidP="00C64B52">
      <w:pPr>
        <w:ind w:left="426" w:hanging="284"/>
        <w:rPr>
          <w:sz w:val="24"/>
          <w:lang w:bidi="ar-SA"/>
        </w:rPr>
      </w:pPr>
      <w:r w:rsidRPr="0081180D">
        <w:rPr>
          <w:sz w:val="24"/>
          <w:lang w:bidi="ar-SA"/>
        </w:rPr>
        <w:t>d) pokrywanie kosztów:</w:t>
      </w:r>
    </w:p>
    <w:p w14:paraId="2FAD1853" w14:textId="77777777" w:rsidR="0081180D" w:rsidRPr="0081180D" w:rsidRDefault="0081180D" w:rsidP="00C64B52">
      <w:pPr>
        <w:ind w:left="426" w:hanging="284"/>
        <w:rPr>
          <w:sz w:val="24"/>
          <w:lang w:bidi="ar-SA"/>
        </w:rPr>
      </w:pPr>
      <w:r w:rsidRPr="0081180D">
        <w:rPr>
          <w:sz w:val="24"/>
          <w:lang w:bidi="ar-SA"/>
        </w:rPr>
        <w:t xml:space="preserve"> - postępowania sądowego, prowadzonego w celu obrony interesów Zamawiającego, jeżeli wszczęcie postępowania było z nim uzgodnione,</w:t>
      </w:r>
    </w:p>
    <w:p w14:paraId="1E8AF6C1" w14:textId="77777777" w:rsidR="0081180D" w:rsidRPr="0081180D" w:rsidRDefault="0081180D" w:rsidP="00C64B52">
      <w:pPr>
        <w:ind w:left="426" w:hanging="284"/>
        <w:rPr>
          <w:sz w:val="24"/>
          <w:lang w:bidi="ar-SA"/>
        </w:rPr>
      </w:pPr>
      <w:r w:rsidRPr="0081180D">
        <w:rPr>
          <w:sz w:val="24"/>
          <w:lang w:bidi="ar-SA"/>
        </w:rPr>
        <w:t xml:space="preserve"> - innych niezbędnych kosztów uzgodnionych na piśmie z Zamawiającym, w tym kosztów postępowań administracyjnych,</w:t>
      </w:r>
    </w:p>
    <w:p w14:paraId="54291258" w14:textId="77777777" w:rsidR="0081180D" w:rsidRPr="0081180D" w:rsidRDefault="0081180D" w:rsidP="00C64B52">
      <w:pPr>
        <w:ind w:left="426" w:hanging="284"/>
        <w:rPr>
          <w:sz w:val="24"/>
          <w:lang w:bidi="ar-SA"/>
        </w:rPr>
      </w:pPr>
      <w:r w:rsidRPr="0081180D">
        <w:rPr>
          <w:sz w:val="24"/>
          <w:lang w:bidi="ar-SA"/>
        </w:rPr>
        <w:t>e</w:t>
      </w:r>
      <w:r w:rsidRPr="0081180D">
        <w:rPr>
          <w:b/>
          <w:sz w:val="24"/>
          <w:lang w:bidi="ar-SA"/>
        </w:rPr>
        <w:t xml:space="preserve">) </w:t>
      </w:r>
      <w:r w:rsidRPr="0081180D">
        <w:rPr>
          <w:sz w:val="24"/>
          <w:lang w:bidi="ar-SA"/>
        </w:rPr>
        <w:t>udzielanie Inspektorowi nadzoru stosownych pełnomocnictw.</w:t>
      </w:r>
    </w:p>
    <w:p w14:paraId="46B197B4" w14:textId="77777777" w:rsidR="0081180D" w:rsidRPr="0081180D" w:rsidRDefault="0081180D" w:rsidP="00C64B52">
      <w:pPr>
        <w:rPr>
          <w:b/>
          <w:sz w:val="24"/>
          <w:lang w:bidi="ar-SA"/>
        </w:rPr>
      </w:pPr>
      <w:r w:rsidRPr="0081180D">
        <w:rPr>
          <w:sz w:val="24"/>
          <w:lang w:bidi="ar-SA"/>
        </w:rPr>
        <w:t>2.</w:t>
      </w:r>
      <w:r w:rsidRPr="0081180D">
        <w:rPr>
          <w:b/>
          <w:sz w:val="24"/>
          <w:lang w:bidi="ar-SA"/>
        </w:rPr>
        <w:t xml:space="preserve"> </w:t>
      </w:r>
      <w:r w:rsidRPr="0081180D">
        <w:rPr>
          <w:sz w:val="24"/>
          <w:lang w:bidi="ar-SA"/>
        </w:rPr>
        <w:t>Do obowiązków Inspektora nadzoru należy:</w:t>
      </w:r>
    </w:p>
    <w:p w14:paraId="2615B726"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Zapoznanie się z przekazaną przez Zamawiającego całą dokumentacją dotyczącą projektu technicznego na roboty budowlane i przedmiotu zamówienia</w:t>
      </w:r>
    </w:p>
    <w:p w14:paraId="2A1FEFB8"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Przekazanie Wykonawcy robót budowlanych wspólnie z Zamawiającym kompletnej dokumentacji oraz terenu budowy.</w:t>
      </w:r>
    </w:p>
    <w:p w14:paraId="263C2130"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stały, pełny nadzór inwestorski dla inwestycji, o której mowa w § 1 niniejszej umowy,</w:t>
      </w:r>
    </w:p>
    <w:p w14:paraId="6BD202E1"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 xml:space="preserve">reprezentowanie Inwestora na budowie przez sprawowanie kontroli zgodności jej realizacji z </w:t>
      </w:r>
      <w:proofErr w:type="spellStart"/>
      <w:r w:rsidRPr="0081180D">
        <w:rPr>
          <w:sz w:val="24"/>
          <w:lang w:eastAsia="zh-CN" w:bidi="ar-SA"/>
        </w:rPr>
        <w:t>dokumetacją</w:t>
      </w:r>
      <w:proofErr w:type="spellEnd"/>
      <w:r w:rsidRPr="0081180D">
        <w:rPr>
          <w:sz w:val="24"/>
          <w:lang w:eastAsia="zh-CN" w:bidi="ar-SA"/>
        </w:rPr>
        <w:t xml:space="preserve"> projektową, przepisami oraz zasadami wiedzy technicznej, </w:t>
      </w:r>
    </w:p>
    <w:p w14:paraId="72C566C6"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sprawdzanie jakości wykonywanych robót i wbudowanych wyrobów budowlanych,            a w szczególności zapobieganie zastosowaniu wyrobów budowlanych wadliwych                i niedopuszczalnych do stosowania w budownictwie,</w:t>
      </w:r>
    </w:p>
    <w:p w14:paraId="1A04AFA5"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sprawdzanie i odbiór robót budowlanych ulegających zakryciu lub zanikających, przygotowanie i udział w czynnościach odbioru gotowych obiektów.</w:t>
      </w:r>
    </w:p>
    <w:p w14:paraId="40D30E34"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wydawanie kierownikowi budowy lub kierownikowi robót poleceń, dotyczących: usunięcia nieprawidłowości lub zagrożeń, wykonania prób lub badań także wymagających odkrycia robót lub elementów zakrytych, oraz przedstawienia ekspertyz dotyczących prowadzonych robót budowlanych i dowodów dopuszczenia do stosowania w budownictwie wyrobów budowlanych,</w:t>
      </w:r>
    </w:p>
    <w:p w14:paraId="7BD4C2BE"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żądanie od kierownika budowy lub kierownika robót dokonania poprawek bądź ponownego wykonania wadliwie wykonanych robót, a także wstrzymania dalszych robót  budowlanych w przypadku gdy ich kontynuacja mogła wywołać zagrożenie bądź spowodować niedopuszczalną niezgodność z przewidywanym zakresem prac (dokumentacja projektowa) lub pozwoleniem na budowę,</w:t>
      </w:r>
    </w:p>
    <w:p w14:paraId="2C3FFBC5"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branie udziału w roboczych naradach, w których udział będą brali przedstawiciele wszystkich stron zaangażowanych w realizację przedmiotowej inwestycji,</w:t>
      </w:r>
    </w:p>
    <w:p w14:paraId="2DAA7B13"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lastRenderedPageBreak/>
        <w:t>uczestniczenia w innych naradach i spotkaniach z Wykonawcą robót, Zamawiającym oraz innymi zaangażowanymi stronami, dotyczących spraw związanych z realizacją zadania inwestycyjnego,</w:t>
      </w:r>
    </w:p>
    <w:p w14:paraId="00405ED3" w14:textId="77777777" w:rsidR="0081180D" w:rsidRPr="0081180D" w:rsidRDefault="0081180D" w:rsidP="00F14B7E">
      <w:pPr>
        <w:numPr>
          <w:ilvl w:val="0"/>
          <w:numId w:val="16"/>
        </w:numPr>
        <w:suppressAutoHyphens/>
        <w:rPr>
          <w:color w:val="FF0000"/>
          <w:sz w:val="24"/>
          <w:lang w:eastAsia="zh-CN" w:bidi="ar-SA"/>
        </w:rPr>
      </w:pPr>
      <w:r w:rsidRPr="0081180D">
        <w:rPr>
          <w:sz w:val="24"/>
          <w:lang w:eastAsia="zh-CN" w:bidi="ar-SA"/>
        </w:rPr>
        <w:t xml:space="preserve">rozwiązywanie problemów i sporów powstałych w trakcie realizacji robót, </w:t>
      </w:r>
    </w:p>
    <w:p w14:paraId="40826CBD" w14:textId="77777777" w:rsidR="0081180D" w:rsidRPr="0081180D" w:rsidRDefault="0081180D" w:rsidP="00F14B7E">
      <w:pPr>
        <w:numPr>
          <w:ilvl w:val="0"/>
          <w:numId w:val="16"/>
        </w:numPr>
        <w:suppressAutoHyphens/>
        <w:rPr>
          <w:sz w:val="24"/>
          <w:lang w:eastAsia="zh-CN" w:bidi="ar-SA"/>
        </w:rPr>
      </w:pPr>
      <w:r w:rsidRPr="0081180D">
        <w:rPr>
          <w:sz w:val="24"/>
          <w:lang w:eastAsia="zh-CN" w:bidi="ar-SA"/>
        </w:rPr>
        <w:t>kontrolę rozliczeń rzeczowo-finansowych Wykonawcy za dany zakres robót, poprzez „potwierdzanie” protokołów odbioru wykonanych robót (załącznik do faktury/rachunku),                   a także usunięcia wad,</w:t>
      </w:r>
    </w:p>
    <w:p w14:paraId="66926F51" w14:textId="77777777" w:rsidR="0081180D" w:rsidRPr="0081180D" w:rsidRDefault="0081180D" w:rsidP="00F14B7E">
      <w:pPr>
        <w:numPr>
          <w:ilvl w:val="0"/>
          <w:numId w:val="16"/>
        </w:numPr>
        <w:suppressAutoHyphens/>
        <w:rPr>
          <w:color w:val="FF0000"/>
          <w:sz w:val="24"/>
          <w:lang w:eastAsia="zh-CN" w:bidi="ar-SA"/>
        </w:rPr>
      </w:pPr>
      <w:r w:rsidRPr="0081180D">
        <w:rPr>
          <w:sz w:val="24"/>
          <w:lang w:eastAsia="zh-CN" w:bidi="ar-SA"/>
        </w:rPr>
        <w:t>kontroli ustalonych terminów realizacji robót oraz nadzór nad poprawnością wykonywanych zadań</w:t>
      </w:r>
    </w:p>
    <w:p w14:paraId="1AC56ACB" w14:textId="165C1AF2" w:rsidR="0081180D" w:rsidRPr="0081180D" w:rsidRDefault="0081180D" w:rsidP="00F14B7E">
      <w:pPr>
        <w:numPr>
          <w:ilvl w:val="0"/>
          <w:numId w:val="16"/>
        </w:numPr>
        <w:suppressAutoHyphens/>
        <w:rPr>
          <w:color w:val="FF0000"/>
          <w:sz w:val="24"/>
          <w:lang w:eastAsia="zh-CN" w:bidi="ar-SA"/>
        </w:rPr>
      </w:pPr>
      <w:r w:rsidRPr="0081180D">
        <w:rPr>
          <w:sz w:val="24"/>
          <w:lang w:eastAsia="zh-CN" w:bidi="ar-SA"/>
        </w:rPr>
        <w:t xml:space="preserve">uczestniczenia w rozpatrywaniu i rozwiązywaniu wszelkiego rodzaju wniosków, skarg         i roszczeń związanych z realizacją zadań m. in. od Wykonawców robót, mieszkańców oraz innych uczestników procesu budowlanego, jak również dokonywania oceny zasadności tych roszczeń, przedstawienie swojego stanowiska oraz wspieranie działań Zamawiającego poprzez świadczenie asysty przy sporządzeniu pism związanych </w:t>
      </w:r>
      <w:r w:rsidR="00C64B52">
        <w:rPr>
          <w:sz w:val="24"/>
          <w:lang w:eastAsia="zh-CN" w:bidi="ar-SA"/>
        </w:rPr>
        <w:br/>
      </w:r>
      <w:r w:rsidRPr="0081180D">
        <w:rPr>
          <w:sz w:val="24"/>
          <w:lang w:eastAsia="zh-CN" w:bidi="ar-SA"/>
        </w:rPr>
        <w:t>z realizacją zadania,</w:t>
      </w:r>
    </w:p>
    <w:p w14:paraId="229EA499" w14:textId="58AD272F" w:rsidR="0081180D" w:rsidRPr="0081180D" w:rsidRDefault="0081180D" w:rsidP="00F14B7E">
      <w:pPr>
        <w:numPr>
          <w:ilvl w:val="0"/>
          <w:numId w:val="16"/>
        </w:numPr>
        <w:suppressAutoHyphens/>
        <w:rPr>
          <w:color w:val="FF0000"/>
          <w:sz w:val="24"/>
          <w:lang w:eastAsia="zh-CN" w:bidi="ar-SA"/>
        </w:rPr>
      </w:pPr>
      <w:r w:rsidRPr="0081180D">
        <w:rPr>
          <w:sz w:val="24"/>
          <w:lang w:eastAsia="zh-CN" w:bidi="ar-SA"/>
        </w:rPr>
        <w:t xml:space="preserve">informowania o wszystkich występujących i przewidywanych problemach oraz wskazywać działania naprawcze lub/i zapobiegawcze dla ich przezwyciężenia oraz analizować ryzyka w zakresie nadzorowanych zadań. Informować wszędzie tam gdzie jest to możliwe o ryzykach powstania potencjalnych roszczeń ze strony Wykonawców </w:t>
      </w:r>
      <w:r w:rsidR="00F14B7E">
        <w:rPr>
          <w:sz w:val="24"/>
          <w:lang w:eastAsia="zh-CN" w:bidi="ar-SA"/>
        </w:rPr>
        <w:t xml:space="preserve">              </w:t>
      </w:r>
      <w:r w:rsidRPr="0081180D">
        <w:rPr>
          <w:sz w:val="24"/>
          <w:lang w:eastAsia="zh-CN" w:bidi="ar-SA"/>
        </w:rPr>
        <w:t>i osób trzecich ze wskazaniem sposobów zapobiegania tym roszczeniom,</w:t>
      </w:r>
    </w:p>
    <w:p w14:paraId="3B1D338F" w14:textId="668272C1" w:rsidR="0081180D" w:rsidRPr="0081180D" w:rsidRDefault="0081180D" w:rsidP="00F14B7E">
      <w:pPr>
        <w:numPr>
          <w:ilvl w:val="0"/>
          <w:numId w:val="16"/>
        </w:numPr>
        <w:suppressAutoHyphens/>
        <w:rPr>
          <w:color w:val="FF0000"/>
          <w:sz w:val="24"/>
          <w:lang w:eastAsia="zh-CN" w:bidi="ar-SA"/>
        </w:rPr>
      </w:pPr>
      <w:r w:rsidRPr="0081180D">
        <w:rPr>
          <w:sz w:val="24"/>
          <w:lang w:eastAsia="zh-CN" w:bidi="ar-SA"/>
        </w:rPr>
        <w:t xml:space="preserve">obsługa całego okresu gwarancji i rękojmi nadzorowanej inwestycji, w szczególności dokonanie z Wykonawcą w ciągu 14 dni przed upływem okresu rękojmi oraz gwarancji przeglądu inwestycji, a w przypadku stwierdzenia usterek zobowiązanie Wykonawcy </w:t>
      </w:r>
      <w:r w:rsidR="00C64B52">
        <w:rPr>
          <w:sz w:val="24"/>
          <w:lang w:eastAsia="zh-CN" w:bidi="ar-SA"/>
        </w:rPr>
        <w:br/>
      </w:r>
      <w:r w:rsidRPr="0081180D">
        <w:rPr>
          <w:sz w:val="24"/>
          <w:lang w:eastAsia="zh-CN" w:bidi="ar-SA"/>
        </w:rPr>
        <w:t xml:space="preserve">do ich usunięcia </w:t>
      </w:r>
      <w:r w:rsidRPr="0081180D">
        <w:rPr>
          <w:bCs/>
          <w:sz w:val="24"/>
          <w:lang w:eastAsia="zh-CN" w:bidi="ar-SA"/>
        </w:rPr>
        <w:t>w terminie natychmiastowym nie dłuższym niż 7 dni.</w:t>
      </w:r>
    </w:p>
    <w:p w14:paraId="6A4FD4B5" w14:textId="77777777" w:rsidR="0081180D" w:rsidRPr="0081180D" w:rsidRDefault="0081180D" w:rsidP="00C64B52">
      <w:pPr>
        <w:ind w:left="426" w:hanging="284"/>
        <w:rPr>
          <w:sz w:val="24"/>
          <w:lang w:bidi="ar-SA"/>
        </w:rPr>
      </w:pPr>
      <w:r w:rsidRPr="0081180D">
        <w:rPr>
          <w:bCs/>
          <w:sz w:val="24"/>
          <w:lang w:eastAsia="zh-CN" w:bidi="ar-SA"/>
        </w:rPr>
        <w:t>3.</w:t>
      </w:r>
      <w:r w:rsidRPr="0081180D">
        <w:rPr>
          <w:sz w:val="24"/>
          <w:lang w:bidi="ar-SA"/>
        </w:rPr>
        <w:t xml:space="preserve"> W przypadku rozwiązania Kontraktu na roboty budowlane przez Zamawiającego lub Wykonawcę, Inspektor nadzoru zobowiązany jest do:</w:t>
      </w:r>
    </w:p>
    <w:p w14:paraId="13A002D7" w14:textId="7EA04245" w:rsidR="0081180D" w:rsidRPr="00F14B7E" w:rsidRDefault="0081180D" w:rsidP="00F14B7E">
      <w:pPr>
        <w:pStyle w:val="Akapitzlist"/>
        <w:numPr>
          <w:ilvl w:val="0"/>
          <w:numId w:val="17"/>
        </w:numPr>
        <w:rPr>
          <w:sz w:val="24"/>
          <w:lang w:bidi="ar-SA"/>
        </w:rPr>
      </w:pPr>
      <w:r w:rsidRPr="00F14B7E">
        <w:rPr>
          <w:sz w:val="24"/>
          <w:lang w:bidi="ar-SA"/>
        </w:rPr>
        <w:t>wykonania  inwentaryzacji wykonanych robót budowlanych,</w:t>
      </w:r>
    </w:p>
    <w:p w14:paraId="7C99B8D6" w14:textId="62800D58" w:rsidR="0081180D" w:rsidRPr="00F14B7E" w:rsidRDefault="0081180D" w:rsidP="00F14B7E">
      <w:pPr>
        <w:pStyle w:val="Akapitzlist"/>
        <w:numPr>
          <w:ilvl w:val="0"/>
          <w:numId w:val="17"/>
        </w:numPr>
        <w:rPr>
          <w:sz w:val="24"/>
          <w:lang w:bidi="ar-SA"/>
        </w:rPr>
      </w:pPr>
      <w:r w:rsidRPr="00F14B7E">
        <w:rPr>
          <w:sz w:val="24"/>
          <w:lang w:bidi="ar-SA"/>
        </w:rPr>
        <w:t>wykonywanie wszelkich czynności związanych z tym przerwaniem, w tym co najmniej nadzór nad przejęciem placu budowy, nad robotami zabezpieczającymi itp.,</w:t>
      </w:r>
    </w:p>
    <w:p w14:paraId="3054D591" w14:textId="26756EE4" w:rsidR="0081180D" w:rsidRPr="00F14B7E" w:rsidRDefault="0081180D" w:rsidP="00F14B7E">
      <w:pPr>
        <w:pStyle w:val="Akapitzlist"/>
        <w:numPr>
          <w:ilvl w:val="0"/>
          <w:numId w:val="17"/>
        </w:numPr>
        <w:rPr>
          <w:sz w:val="24"/>
          <w:lang w:bidi="ar-SA"/>
        </w:rPr>
      </w:pPr>
      <w:r w:rsidRPr="00F14B7E">
        <w:rPr>
          <w:sz w:val="24"/>
          <w:lang w:bidi="ar-SA"/>
        </w:rPr>
        <w:t>W przypadku przerwania Kontraktu, Inspektor nadzoru jest zobowiązany nadzorować Kontrakt będący kontynuacją robót Kontraktu przerwanego.</w:t>
      </w:r>
    </w:p>
    <w:p w14:paraId="4191DDD6" w14:textId="77777777" w:rsidR="0081180D" w:rsidRPr="00F14B7E" w:rsidRDefault="0081180D" w:rsidP="00F14B7E">
      <w:pPr>
        <w:pStyle w:val="Akapitzlist"/>
        <w:numPr>
          <w:ilvl w:val="0"/>
          <w:numId w:val="17"/>
        </w:numPr>
        <w:rPr>
          <w:sz w:val="24"/>
          <w:lang w:bidi="ar-SA"/>
        </w:rPr>
      </w:pPr>
      <w:r w:rsidRPr="00F14B7E">
        <w:rPr>
          <w:sz w:val="24"/>
          <w:lang w:bidi="ar-SA"/>
        </w:rPr>
        <w:t xml:space="preserve">Zamawiający ma prawo zgłaszać swoje uwagi i zastrzeżenia do przebiegu prac, Inspektor nadzoru powinien niezwłocznie, tj. w terminie 7 dni zająć konkretne stanowisko w tych sprawach oraz podjąć odpowiednie działania i poinformować o swoim  stanowisku Zamawiającego. </w:t>
      </w:r>
    </w:p>
    <w:p w14:paraId="7314A048" w14:textId="0094E2A9" w:rsidR="00F14B7E" w:rsidRPr="00F14B7E" w:rsidRDefault="00F14B7E" w:rsidP="00F14B7E">
      <w:pPr>
        <w:spacing w:after="120" w:line="200" w:lineRule="atLeast"/>
        <w:ind w:left="567" w:hanging="283"/>
        <w:rPr>
          <w:sz w:val="24"/>
          <w:lang w:bidi="ar-SA"/>
        </w:rPr>
      </w:pPr>
      <w:r w:rsidRPr="00F14B7E">
        <w:rPr>
          <w:b/>
          <w:sz w:val="24"/>
          <w:lang w:bidi="ar-SA"/>
        </w:rPr>
        <w:t>4.</w:t>
      </w:r>
      <w:r w:rsidRPr="00F14B7E">
        <w:rPr>
          <w:sz w:val="24"/>
          <w:lang w:bidi="ar-SA"/>
        </w:rPr>
        <w:t xml:space="preserve"> Inspektor nadzoru  deklaruje częstotliwość wizyt na budowie w ciągu jednego tygodnia:  ………………… x w tygodniu. Wizyty na budowie obowiązują od dnia przekazania placu budowy Wykonawcy robót budowlanych będących przedmiotem nadzoru. </w:t>
      </w:r>
    </w:p>
    <w:p w14:paraId="357942D6" w14:textId="77777777" w:rsidR="00C64B52" w:rsidRDefault="00C64B52" w:rsidP="00C64B52">
      <w:pPr>
        <w:rPr>
          <w:b/>
          <w:sz w:val="24"/>
          <w:lang w:bidi="ar-SA"/>
        </w:rPr>
      </w:pPr>
    </w:p>
    <w:p w14:paraId="13F8437F" w14:textId="77777777" w:rsidR="0081180D" w:rsidRPr="0081180D" w:rsidRDefault="0081180D" w:rsidP="00C64B52">
      <w:pPr>
        <w:jc w:val="center"/>
        <w:rPr>
          <w:b/>
          <w:sz w:val="24"/>
          <w:lang w:bidi="ar-SA"/>
        </w:rPr>
      </w:pPr>
      <w:r w:rsidRPr="0081180D">
        <w:rPr>
          <w:b/>
          <w:sz w:val="24"/>
          <w:lang w:bidi="ar-SA"/>
        </w:rPr>
        <w:t>§ 6</w:t>
      </w:r>
    </w:p>
    <w:p w14:paraId="36421011" w14:textId="77777777" w:rsidR="0081180D" w:rsidRPr="0081180D" w:rsidRDefault="0081180D" w:rsidP="00C64B52">
      <w:pPr>
        <w:jc w:val="center"/>
        <w:rPr>
          <w:b/>
          <w:sz w:val="24"/>
          <w:lang w:bidi="ar-SA"/>
        </w:rPr>
      </w:pPr>
      <w:r w:rsidRPr="0081180D">
        <w:rPr>
          <w:b/>
          <w:sz w:val="24"/>
          <w:lang w:bidi="ar-SA"/>
        </w:rPr>
        <w:t>Prawo odstąpienia</w:t>
      </w:r>
    </w:p>
    <w:p w14:paraId="1F6F271B" w14:textId="77777777" w:rsidR="0081180D" w:rsidRPr="0081180D" w:rsidRDefault="0081180D" w:rsidP="00C64B52">
      <w:pPr>
        <w:rPr>
          <w:sz w:val="24"/>
          <w:lang w:bidi="ar-SA"/>
        </w:rPr>
      </w:pPr>
      <w:r w:rsidRPr="0081180D">
        <w:rPr>
          <w:b/>
          <w:sz w:val="24"/>
          <w:lang w:bidi="ar-SA"/>
        </w:rPr>
        <w:t xml:space="preserve">1. </w:t>
      </w:r>
      <w:r w:rsidRPr="0081180D">
        <w:rPr>
          <w:sz w:val="24"/>
          <w:lang w:bidi="ar-SA"/>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063C02DD" w14:textId="77777777" w:rsidR="0081180D" w:rsidRPr="0081180D" w:rsidRDefault="0081180D" w:rsidP="00C64B52">
      <w:pPr>
        <w:rPr>
          <w:sz w:val="24"/>
          <w:lang w:bidi="ar-SA"/>
        </w:rPr>
      </w:pPr>
      <w:r w:rsidRPr="0081180D">
        <w:rPr>
          <w:b/>
          <w:sz w:val="24"/>
          <w:lang w:bidi="ar-SA"/>
        </w:rPr>
        <w:t>2.</w:t>
      </w:r>
      <w:r w:rsidRPr="0081180D">
        <w:rPr>
          <w:sz w:val="24"/>
          <w:lang w:bidi="ar-SA"/>
        </w:rPr>
        <w:t xml:space="preserve"> W przypadku, o którym mowa w ust. 1, Inspektor nadzoru może żądać wyłącznie proporcjonalnego wynagrodzenia, należnego z tytułu prawidłowego wykonania części umowy.</w:t>
      </w:r>
    </w:p>
    <w:p w14:paraId="62BE93E6" w14:textId="77777777" w:rsidR="00C64B52" w:rsidRDefault="00C64B52" w:rsidP="00C64B52">
      <w:pPr>
        <w:jc w:val="center"/>
        <w:rPr>
          <w:b/>
          <w:sz w:val="24"/>
          <w:lang w:bidi="ar-SA"/>
        </w:rPr>
      </w:pPr>
    </w:p>
    <w:p w14:paraId="474699C6" w14:textId="77777777" w:rsidR="0081180D" w:rsidRPr="0081180D" w:rsidRDefault="0081180D" w:rsidP="00C64B52">
      <w:pPr>
        <w:jc w:val="center"/>
        <w:rPr>
          <w:b/>
          <w:sz w:val="24"/>
          <w:lang w:bidi="ar-SA"/>
        </w:rPr>
      </w:pPr>
      <w:r w:rsidRPr="0081180D">
        <w:rPr>
          <w:b/>
          <w:sz w:val="24"/>
          <w:lang w:bidi="ar-SA"/>
        </w:rPr>
        <w:lastRenderedPageBreak/>
        <w:t>§ 7</w:t>
      </w:r>
    </w:p>
    <w:p w14:paraId="7A861153" w14:textId="0805D4BA" w:rsidR="0081180D" w:rsidRPr="0081180D" w:rsidRDefault="0081180D" w:rsidP="00C64B52">
      <w:pPr>
        <w:jc w:val="center"/>
        <w:rPr>
          <w:b/>
          <w:sz w:val="24"/>
          <w:lang w:bidi="ar-SA"/>
        </w:rPr>
      </w:pPr>
      <w:r w:rsidRPr="0081180D">
        <w:rPr>
          <w:b/>
          <w:sz w:val="24"/>
          <w:lang w:bidi="ar-SA"/>
        </w:rPr>
        <w:t>Kary umowne</w:t>
      </w:r>
    </w:p>
    <w:p w14:paraId="0453998A" w14:textId="77777777" w:rsidR="0081180D" w:rsidRPr="0081180D" w:rsidRDefault="0081180D" w:rsidP="00C64B52">
      <w:pPr>
        <w:rPr>
          <w:sz w:val="24"/>
          <w:lang w:bidi="ar-SA"/>
        </w:rPr>
      </w:pPr>
      <w:r w:rsidRPr="0081180D">
        <w:rPr>
          <w:sz w:val="24"/>
          <w:lang w:bidi="ar-SA"/>
        </w:rPr>
        <w:t>Strony ustalają następujące kary umowne:</w:t>
      </w:r>
    </w:p>
    <w:p w14:paraId="1635E454" w14:textId="77777777" w:rsidR="0081180D" w:rsidRPr="0081180D" w:rsidRDefault="0081180D" w:rsidP="00C64B52">
      <w:pPr>
        <w:rPr>
          <w:sz w:val="24"/>
          <w:lang w:bidi="ar-SA"/>
        </w:rPr>
      </w:pPr>
      <w:r w:rsidRPr="0081180D">
        <w:rPr>
          <w:b/>
          <w:sz w:val="24"/>
          <w:lang w:bidi="ar-SA"/>
        </w:rPr>
        <w:t xml:space="preserve">1. </w:t>
      </w:r>
      <w:r w:rsidRPr="0081180D">
        <w:rPr>
          <w:sz w:val="24"/>
          <w:lang w:bidi="ar-SA"/>
        </w:rPr>
        <w:t>Inspektor nadzoru zapłaci kary umowne w przypadku odstąpienia od umowy z przyczyn przez niego zawinionych w wysokości 10 % wynagrodzenia umownego brutto,</w:t>
      </w:r>
    </w:p>
    <w:p w14:paraId="2C852FE7" w14:textId="6963A1E3" w:rsidR="0081180D" w:rsidRPr="0081180D" w:rsidRDefault="0081180D" w:rsidP="00C64B52">
      <w:pPr>
        <w:rPr>
          <w:sz w:val="24"/>
          <w:lang w:bidi="ar-SA"/>
        </w:rPr>
      </w:pPr>
      <w:r w:rsidRPr="0081180D">
        <w:rPr>
          <w:b/>
          <w:sz w:val="24"/>
          <w:lang w:bidi="ar-SA"/>
        </w:rPr>
        <w:t xml:space="preserve">2. </w:t>
      </w:r>
      <w:r w:rsidRPr="0081180D">
        <w:rPr>
          <w:sz w:val="24"/>
          <w:lang w:bidi="ar-SA"/>
        </w:rPr>
        <w:t>Za każdy dzień opóźnienia w zakończeniu Kontraktu na roboty budowlane, z przyczyn przez niego zawinionych, Inspektor nadzoru zapł</w:t>
      </w:r>
      <w:r w:rsidR="00C64B52">
        <w:rPr>
          <w:sz w:val="24"/>
          <w:lang w:bidi="ar-SA"/>
        </w:rPr>
        <w:t>aci kary umowne w wysokości 0,2</w:t>
      </w:r>
      <w:r w:rsidRPr="0081180D">
        <w:rPr>
          <w:sz w:val="24"/>
          <w:lang w:bidi="ar-SA"/>
        </w:rPr>
        <w:t>% wynagrodzenia umownego brutto, za każdy dzień zwłoki.</w:t>
      </w:r>
    </w:p>
    <w:p w14:paraId="0C8B6C0A" w14:textId="77777777" w:rsidR="0081180D" w:rsidRPr="0081180D" w:rsidRDefault="0081180D" w:rsidP="00C64B52">
      <w:pPr>
        <w:rPr>
          <w:sz w:val="24"/>
          <w:lang w:bidi="ar-SA"/>
        </w:rPr>
      </w:pPr>
      <w:r w:rsidRPr="0081180D">
        <w:rPr>
          <w:b/>
          <w:sz w:val="24"/>
          <w:lang w:bidi="ar-SA"/>
        </w:rPr>
        <w:t>3.</w:t>
      </w:r>
      <w:r w:rsidRPr="0081180D">
        <w:rPr>
          <w:sz w:val="24"/>
          <w:lang w:bidi="ar-SA"/>
        </w:rPr>
        <w:t xml:space="preserve"> Zamawiający zapłaci kary umowne w przypadku odstąpienia od umowy z przyczyn innych niż wymienione w § 8 ust 1 niezależnych od Inspektora nadzoru, a zawinionych przez Zamawiającego  w wysokości 10 % wynagrodzenia umownego brutto.</w:t>
      </w:r>
    </w:p>
    <w:p w14:paraId="5BBC7B2C" w14:textId="77777777" w:rsidR="0081180D" w:rsidRPr="0081180D" w:rsidRDefault="0081180D" w:rsidP="00C64B52">
      <w:pPr>
        <w:rPr>
          <w:sz w:val="24"/>
          <w:lang w:bidi="ar-SA"/>
        </w:rPr>
      </w:pPr>
      <w:r w:rsidRPr="0081180D">
        <w:rPr>
          <w:b/>
          <w:sz w:val="24"/>
          <w:lang w:bidi="ar-SA"/>
        </w:rPr>
        <w:t xml:space="preserve">4. </w:t>
      </w:r>
      <w:r w:rsidRPr="0081180D">
        <w:rPr>
          <w:sz w:val="24"/>
          <w:lang w:bidi="ar-SA"/>
        </w:rPr>
        <w:t>Inspektor nadzoru ponosi wobec Zamawiającego odpowiedzialność za wyrządzone szkody będące następstwem niewykonania lub nienależytego wykonania zobowiązań objętych umową, ocenianego w granicach przewidzianych do umów starannego działania, z uwzględnieniem zawodowego charakteru wykonywanych czynności.</w:t>
      </w:r>
    </w:p>
    <w:p w14:paraId="68CE2205" w14:textId="77777777" w:rsidR="0081180D" w:rsidRPr="0081180D" w:rsidRDefault="0081180D" w:rsidP="00C64B52">
      <w:pPr>
        <w:rPr>
          <w:sz w:val="24"/>
          <w:lang w:bidi="ar-SA"/>
        </w:rPr>
      </w:pPr>
      <w:r w:rsidRPr="0081180D">
        <w:rPr>
          <w:b/>
          <w:sz w:val="24"/>
          <w:lang w:bidi="ar-SA"/>
        </w:rPr>
        <w:t>5.</w:t>
      </w:r>
      <w:r w:rsidRPr="0081180D">
        <w:rPr>
          <w:sz w:val="24"/>
          <w:lang w:bidi="ar-SA"/>
        </w:rPr>
        <w:t xml:space="preserve"> Zamawiający może dochodzić odszkodowania uzupełniającego przekraczającą wysokość zastrzeżonych kar umownych.</w:t>
      </w:r>
    </w:p>
    <w:p w14:paraId="46FC0E41" w14:textId="77777777" w:rsidR="0081180D" w:rsidRPr="0081180D" w:rsidRDefault="0081180D" w:rsidP="00C64B52">
      <w:pPr>
        <w:rPr>
          <w:sz w:val="24"/>
          <w:lang w:bidi="ar-SA"/>
        </w:rPr>
      </w:pPr>
      <w:r w:rsidRPr="0081180D">
        <w:rPr>
          <w:b/>
          <w:sz w:val="24"/>
          <w:lang w:bidi="ar-SA"/>
        </w:rPr>
        <w:t xml:space="preserve">6. </w:t>
      </w:r>
      <w:r w:rsidRPr="0081180D">
        <w:rPr>
          <w:sz w:val="24"/>
          <w:lang w:bidi="ar-SA"/>
        </w:rPr>
        <w:t xml:space="preserve">Zamawiający, zastrzega sobie prawo potrącenia kar umownych i innych należności wynikających z niniejszej Umowy z faktur/rachunku Inspektora nadzoru. </w:t>
      </w:r>
    </w:p>
    <w:p w14:paraId="4EBBB7CB" w14:textId="77777777" w:rsidR="0081180D" w:rsidRPr="0081180D" w:rsidRDefault="0081180D" w:rsidP="00C64B52">
      <w:pPr>
        <w:rPr>
          <w:sz w:val="24"/>
          <w:lang w:bidi="ar-SA"/>
        </w:rPr>
      </w:pPr>
      <w:r w:rsidRPr="0081180D">
        <w:rPr>
          <w:b/>
          <w:sz w:val="24"/>
          <w:lang w:bidi="ar-SA"/>
        </w:rPr>
        <w:t>7.</w:t>
      </w:r>
      <w:r w:rsidRPr="0081180D">
        <w:rPr>
          <w:sz w:val="24"/>
          <w:lang w:bidi="ar-SA"/>
        </w:rPr>
        <w:t xml:space="preserve"> Inspektor nadzoru nie może przenieść, ani obciążyć jakichkolwiek jego praw i obowiązków wynikających z przedmiotowej Umowy, w tym dokonać przelewu przysługujących mu wierzytelności bez uprzedniej pisemnej zgody Zamawiającego, pod rygorem nieważności tak dokonanej czynności.</w:t>
      </w:r>
    </w:p>
    <w:p w14:paraId="2D197AD9" w14:textId="77777777" w:rsidR="0081180D" w:rsidRPr="0081180D" w:rsidRDefault="0081180D" w:rsidP="00C64B52">
      <w:pPr>
        <w:rPr>
          <w:b/>
          <w:sz w:val="24"/>
          <w:lang w:bidi="ar-SA"/>
        </w:rPr>
      </w:pPr>
    </w:p>
    <w:p w14:paraId="458AAF53" w14:textId="77777777" w:rsidR="0081180D" w:rsidRPr="0081180D" w:rsidRDefault="0081180D" w:rsidP="00C64B52">
      <w:pPr>
        <w:jc w:val="center"/>
        <w:rPr>
          <w:b/>
          <w:sz w:val="24"/>
          <w:lang w:bidi="ar-SA"/>
        </w:rPr>
      </w:pPr>
      <w:r w:rsidRPr="0081180D">
        <w:rPr>
          <w:b/>
          <w:sz w:val="24"/>
          <w:lang w:bidi="ar-SA"/>
        </w:rPr>
        <w:t>§8</w:t>
      </w:r>
    </w:p>
    <w:p w14:paraId="7474CA7B" w14:textId="2E466652" w:rsidR="0081180D" w:rsidRPr="0081180D" w:rsidRDefault="0081180D" w:rsidP="00C64B52">
      <w:pPr>
        <w:jc w:val="center"/>
        <w:rPr>
          <w:b/>
          <w:sz w:val="24"/>
          <w:lang w:bidi="ar-SA"/>
        </w:rPr>
      </w:pPr>
      <w:r w:rsidRPr="0081180D">
        <w:rPr>
          <w:b/>
          <w:sz w:val="24"/>
          <w:lang w:bidi="ar-SA"/>
        </w:rPr>
        <w:t>Rozwiązanie umowy</w:t>
      </w:r>
    </w:p>
    <w:p w14:paraId="3F88CDE4" w14:textId="77777777" w:rsidR="0081180D" w:rsidRPr="0081180D" w:rsidRDefault="0081180D" w:rsidP="00C64B52">
      <w:pPr>
        <w:rPr>
          <w:sz w:val="24"/>
          <w:lang w:bidi="ar-SA"/>
        </w:rPr>
      </w:pPr>
      <w:r w:rsidRPr="0081180D">
        <w:rPr>
          <w:b/>
          <w:sz w:val="24"/>
          <w:lang w:bidi="ar-SA"/>
        </w:rPr>
        <w:t>1.</w:t>
      </w:r>
      <w:r w:rsidRPr="0081180D">
        <w:rPr>
          <w:sz w:val="24"/>
          <w:lang w:bidi="ar-SA"/>
        </w:rPr>
        <w:t xml:space="preserve"> Jeżeli Inspektor nadzoru wykonuje przedmiot Umowy w sposób wadliwy albo sprzeczny          z Umową, Zamawiającemu przysługuje prawo wezwania go do zmiany sposobu wykonywania przedmiotu Umowy i wyznaczenia mu w tym celu odpowiedniego terminu,  nie dłuższego niż 7 dni kalendarzowych. Po bezskutecznym upływie wyznaczonego terminu Zamawiającemu przysługuje prawo natychmiastowego rozwiązania Umowy albo powierzenia poprawienia lub dalszego wykonania przedmiotu Umowy innym Wykonawcom, na koszt i ryzyko Inspektora nadzoru. </w:t>
      </w:r>
    </w:p>
    <w:p w14:paraId="7E4F6B62" w14:textId="5DD01DFF" w:rsidR="0081180D" w:rsidRPr="0081180D" w:rsidRDefault="0081180D" w:rsidP="00C64B52">
      <w:pPr>
        <w:rPr>
          <w:sz w:val="24"/>
          <w:lang w:bidi="ar-SA"/>
        </w:rPr>
      </w:pPr>
      <w:r w:rsidRPr="0081180D">
        <w:rPr>
          <w:b/>
          <w:sz w:val="24"/>
          <w:lang w:bidi="ar-SA"/>
        </w:rPr>
        <w:t>2.</w:t>
      </w:r>
      <w:r w:rsidRPr="0081180D">
        <w:rPr>
          <w:sz w:val="24"/>
          <w:lang w:bidi="ar-SA"/>
        </w:rPr>
        <w:t xml:space="preserve"> Zamawiającemu przysługuje w każdym czasie prawo rozwiązania Umowy za 14 - dniowym okresem wypowiedzenia. Wypowiedzenie powinno zostać sporządzone na piśmie pod rygorem nieważności wraz z uzasadnieniem. Okres wypowiedzenia biegnie  od dnia następującego </w:t>
      </w:r>
      <w:r w:rsidR="00C64B52">
        <w:rPr>
          <w:sz w:val="24"/>
          <w:lang w:bidi="ar-SA"/>
        </w:rPr>
        <w:br/>
      </w:r>
      <w:r w:rsidRPr="0081180D">
        <w:rPr>
          <w:sz w:val="24"/>
          <w:lang w:bidi="ar-SA"/>
        </w:rPr>
        <w:t>po dniu potwierdzonego doręczenia drugiej stronie wypowiedzenia.</w:t>
      </w:r>
    </w:p>
    <w:p w14:paraId="47D77A59" w14:textId="77777777" w:rsidR="0081180D" w:rsidRPr="0081180D" w:rsidRDefault="0081180D" w:rsidP="00C64B52">
      <w:pPr>
        <w:rPr>
          <w:sz w:val="24"/>
          <w:lang w:bidi="ar-SA"/>
        </w:rPr>
      </w:pPr>
      <w:r w:rsidRPr="0081180D">
        <w:rPr>
          <w:b/>
          <w:sz w:val="24"/>
          <w:lang w:bidi="ar-SA"/>
        </w:rPr>
        <w:t xml:space="preserve">3. </w:t>
      </w:r>
      <w:r w:rsidRPr="0081180D">
        <w:rPr>
          <w:sz w:val="24"/>
          <w:lang w:bidi="ar-SA"/>
        </w:rPr>
        <w:t>W przypadku rozwiązania Umowy przez Zamawiającego, Zamawiający zobowiązany jest do:</w:t>
      </w:r>
    </w:p>
    <w:p w14:paraId="307D89F7" w14:textId="77777777" w:rsidR="0081180D" w:rsidRPr="0081180D" w:rsidRDefault="0081180D" w:rsidP="00C64B52">
      <w:pPr>
        <w:rPr>
          <w:sz w:val="24"/>
          <w:lang w:bidi="ar-SA"/>
        </w:rPr>
      </w:pPr>
      <w:r w:rsidRPr="0081180D">
        <w:rPr>
          <w:sz w:val="24"/>
          <w:lang w:bidi="ar-SA"/>
        </w:rPr>
        <w:t>a) dokonania w okresie wypowiedzenia protokolarnego odbioru prawidłowo wykonanej części przedmiotu Umowy przez Inspektora nadzoru,</w:t>
      </w:r>
    </w:p>
    <w:p w14:paraId="5B229634" w14:textId="77777777" w:rsidR="0081180D" w:rsidRPr="0081180D" w:rsidRDefault="0081180D" w:rsidP="00C64B52">
      <w:pPr>
        <w:rPr>
          <w:sz w:val="24"/>
          <w:lang w:bidi="ar-SA"/>
        </w:rPr>
      </w:pPr>
      <w:r w:rsidRPr="0081180D">
        <w:rPr>
          <w:sz w:val="24"/>
          <w:lang w:bidi="ar-SA"/>
        </w:rPr>
        <w:t>b) protokolarnego przejęcia pod swój dozór terenu budowy.</w:t>
      </w:r>
    </w:p>
    <w:p w14:paraId="58E9420C" w14:textId="77777777" w:rsidR="0081180D" w:rsidRPr="0081180D" w:rsidRDefault="0081180D" w:rsidP="00C64B52">
      <w:pPr>
        <w:rPr>
          <w:sz w:val="24"/>
          <w:lang w:bidi="ar-SA"/>
        </w:rPr>
      </w:pPr>
      <w:r w:rsidRPr="0081180D">
        <w:rPr>
          <w:b/>
          <w:sz w:val="24"/>
          <w:lang w:bidi="ar-SA"/>
        </w:rPr>
        <w:t>4.</w:t>
      </w:r>
      <w:r w:rsidRPr="0081180D">
        <w:rPr>
          <w:sz w:val="24"/>
          <w:lang w:bidi="ar-SA"/>
        </w:rPr>
        <w:t xml:space="preserve"> Rozwiązanie umowy nie wyklucza dochodzenia przez Zamawiającego od Inspektora nadzoru roszczeń odszkodowawczych z tytułu poniesionej szkody. </w:t>
      </w:r>
    </w:p>
    <w:p w14:paraId="0797BB8D" w14:textId="77777777" w:rsidR="0081180D" w:rsidRPr="0081180D" w:rsidRDefault="0081180D" w:rsidP="00C64B52">
      <w:pPr>
        <w:rPr>
          <w:sz w:val="24"/>
          <w:lang w:bidi="ar-SA"/>
        </w:rPr>
      </w:pPr>
      <w:r w:rsidRPr="0081180D">
        <w:rPr>
          <w:b/>
          <w:sz w:val="24"/>
          <w:lang w:bidi="ar-SA"/>
        </w:rPr>
        <w:t>5.</w:t>
      </w:r>
      <w:r w:rsidRPr="0081180D">
        <w:rPr>
          <w:sz w:val="24"/>
          <w:lang w:bidi="ar-SA"/>
        </w:rPr>
        <w:t xml:space="preserve"> W przypadku rozwiązania Umowy przez Zamawiającego lub Inspektora nadzoru                           w przypadkach określonych w ust. 1, 2 i 3 niniejszego paragrafu, Inspektor nadzoru zobowiązany jest do:</w:t>
      </w:r>
    </w:p>
    <w:p w14:paraId="6302C6FE" w14:textId="77777777" w:rsidR="0081180D" w:rsidRPr="0081180D" w:rsidRDefault="0081180D" w:rsidP="00C64B52">
      <w:pPr>
        <w:rPr>
          <w:sz w:val="24"/>
          <w:lang w:bidi="ar-SA"/>
        </w:rPr>
      </w:pPr>
      <w:r w:rsidRPr="0081180D">
        <w:rPr>
          <w:b/>
          <w:sz w:val="24"/>
          <w:lang w:bidi="ar-SA"/>
        </w:rPr>
        <w:t>a)</w:t>
      </w:r>
      <w:r w:rsidRPr="0081180D">
        <w:rPr>
          <w:sz w:val="24"/>
          <w:lang w:bidi="ar-SA"/>
        </w:rPr>
        <w:t xml:space="preserve"> zaprzestania wykonywania Przedmiotu Umowy,</w:t>
      </w:r>
    </w:p>
    <w:p w14:paraId="7C98F601" w14:textId="77777777" w:rsidR="0081180D" w:rsidRPr="0081180D" w:rsidRDefault="0081180D" w:rsidP="00C64B52">
      <w:pPr>
        <w:rPr>
          <w:sz w:val="24"/>
          <w:lang w:bidi="ar-SA"/>
        </w:rPr>
      </w:pPr>
      <w:r w:rsidRPr="0081180D">
        <w:rPr>
          <w:b/>
          <w:sz w:val="24"/>
          <w:lang w:bidi="ar-SA"/>
        </w:rPr>
        <w:lastRenderedPageBreak/>
        <w:t>b)</w:t>
      </w:r>
      <w:r w:rsidRPr="0081180D">
        <w:rPr>
          <w:sz w:val="24"/>
          <w:lang w:bidi="ar-SA"/>
        </w:rPr>
        <w:t xml:space="preserve"> protokolarnego przekazania wykonanej części przedmiotu Umowy Zamawiającemu,</w:t>
      </w:r>
    </w:p>
    <w:p w14:paraId="13228E9C" w14:textId="77777777" w:rsidR="0081180D" w:rsidRPr="0081180D" w:rsidRDefault="0081180D" w:rsidP="00C64B52">
      <w:pPr>
        <w:rPr>
          <w:sz w:val="24"/>
          <w:lang w:bidi="ar-SA"/>
        </w:rPr>
      </w:pPr>
      <w:r w:rsidRPr="0081180D">
        <w:rPr>
          <w:b/>
          <w:sz w:val="24"/>
          <w:lang w:bidi="ar-SA"/>
        </w:rPr>
        <w:t>c)</w:t>
      </w:r>
      <w:r w:rsidRPr="0081180D">
        <w:rPr>
          <w:sz w:val="24"/>
          <w:lang w:bidi="ar-SA"/>
        </w:rPr>
        <w:t xml:space="preserve"> przekazania Zamawiającemu wszystkich dokumentów otrzymanych od Zamawiającego,</w:t>
      </w:r>
    </w:p>
    <w:p w14:paraId="2FC5AF18" w14:textId="77777777" w:rsidR="0081180D" w:rsidRPr="0081180D" w:rsidRDefault="0081180D" w:rsidP="00C64B52">
      <w:pPr>
        <w:rPr>
          <w:sz w:val="24"/>
          <w:lang w:bidi="ar-SA"/>
        </w:rPr>
      </w:pPr>
      <w:r w:rsidRPr="0081180D">
        <w:rPr>
          <w:b/>
          <w:sz w:val="24"/>
          <w:lang w:bidi="ar-SA"/>
        </w:rPr>
        <w:t>d)</w:t>
      </w:r>
      <w:r w:rsidRPr="0081180D">
        <w:rPr>
          <w:sz w:val="24"/>
          <w:lang w:bidi="ar-SA"/>
        </w:rPr>
        <w:t xml:space="preserve"> sporządzenia, przy udziale Zamawiającego, protokołu inwentaryzacji robót wykonanych przez Wykonawcę robót budowlanych i odebranych przez Inspektora nadzoru do dnia rozwiązania Umowy.</w:t>
      </w:r>
    </w:p>
    <w:p w14:paraId="659CE69E" w14:textId="1EA39959" w:rsidR="00C64B52" w:rsidRPr="000138D9" w:rsidRDefault="0081180D" w:rsidP="00C64B52">
      <w:pPr>
        <w:rPr>
          <w:sz w:val="24"/>
          <w:lang w:bidi="ar-SA"/>
        </w:rPr>
      </w:pPr>
      <w:r w:rsidRPr="0081180D">
        <w:rPr>
          <w:b/>
          <w:sz w:val="24"/>
          <w:lang w:bidi="ar-SA"/>
        </w:rPr>
        <w:t>6.</w:t>
      </w:r>
      <w:r w:rsidRPr="0081180D">
        <w:rPr>
          <w:sz w:val="24"/>
          <w:lang w:bidi="ar-SA"/>
        </w:rPr>
        <w:t xml:space="preserve"> W przypadku, jeżeli umowa z danym Wykonawcą robót budowlanych, w ramach Kontraktu zostanie zawieszona lub rozwiązana przez Zamawiającego – Inspektor nadzoru zobowiązany jest przygotować i dostarczyć Zamawiającemu Raport z zaawansowania rzeczowego </w:t>
      </w:r>
      <w:r w:rsidR="00C64B52">
        <w:rPr>
          <w:sz w:val="24"/>
          <w:lang w:bidi="ar-SA"/>
        </w:rPr>
        <w:br/>
      </w:r>
      <w:r w:rsidRPr="0081180D">
        <w:rPr>
          <w:sz w:val="24"/>
          <w:lang w:bidi="ar-SA"/>
        </w:rPr>
        <w:t>i finansowego Robót tej umowy wraz  z  niezbędną dokumentacją dotyczącą jego wykonania rzeczowego i finansowego.</w:t>
      </w:r>
    </w:p>
    <w:p w14:paraId="65267F7E" w14:textId="77777777" w:rsidR="0081180D" w:rsidRPr="0081180D" w:rsidRDefault="0081180D" w:rsidP="00C64B52">
      <w:pPr>
        <w:jc w:val="center"/>
        <w:rPr>
          <w:b/>
          <w:sz w:val="24"/>
          <w:lang w:bidi="ar-SA"/>
        </w:rPr>
      </w:pPr>
      <w:r w:rsidRPr="0081180D">
        <w:rPr>
          <w:b/>
          <w:sz w:val="24"/>
          <w:lang w:bidi="ar-SA"/>
        </w:rPr>
        <w:t>§ 9</w:t>
      </w:r>
    </w:p>
    <w:p w14:paraId="10F5EBBA" w14:textId="4F482F77" w:rsidR="0081180D" w:rsidRPr="0081180D" w:rsidRDefault="0081180D" w:rsidP="00C64B52">
      <w:pPr>
        <w:jc w:val="center"/>
        <w:rPr>
          <w:b/>
          <w:sz w:val="24"/>
          <w:lang w:bidi="ar-SA"/>
        </w:rPr>
      </w:pPr>
      <w:r w:rsidRPr="0081180D">
        <w:rPr>
          <w:b/>
          <w:sz w:val="24"/>
          <w:lang w:bidi="ar-SA"/>
        </w:rPr>
        <w:t>Zmiany treści umowy</w:t>
      </w:r>
    </w:p>
    <w:p w14:paraId="45610813" w14:textId="77777777" w:rsidR="0081180D" w:rsidRPr="0081180D" w:rsidRDefault="0081180D" w:rsidP="00C64B52">
      <w:pPr>
        <w:rPr>
          <w:sz w:val="24"/>
          <w:lang w:bidi="ar-SA"/>
        </w:rPr>
      </w:pPr>
      <w:r w:rsidRPr="0081180D">
        <w:rPr>
          <w:b/>
          <w:sz w:val="24"/>
          <w:lang w:bidi="ar-SA"/>
        </w:rPr>
        <w:t>1.</w:t>
      </w:r>
      <w:r w:rsidRPr="0081180D">
        <w:rPr>
          <w:sz w:val="24"/>
          <w:lang w:bidi="ar-SA"/>
        </w:rPr>
        <w:t xml:space="preserve"> Zakazuje się zmian postanowień niniejszej Umowy w stosunku do treści Oferty Inspektora nadzoru </w:t>
      </w:r>
    </w:p>
    <w:p w14:paraId="367FA203" w14:textId="77777777" w:rsidR="0081180D" w:rsidRPr="0081180D" w:rsidRDefault="0081180D" w:rsidP="00C64B52">
      <w:pPr>
        <w:rPr>
          <w:sz w:val="24"/>
          <w:lang w:bidi="ar-SA"/>
        </w:rPr>
      </w:pPr>
      <w:r w:rsidRPr="0081180D">
        <w:rPr>
          <w:b/>
          <w:sz w:val="24"/>
          <w:lang w:bidi="ar-SA"/>
        </w:rPr>
        <w:t>2.</w:t>
      </w:r>
      <w:r w:rsidRPr="0081180D">
        <w:rPr>
          <w:sz w:val="24"/>
          <w:lang w:bidi="ar-SA"/>
        </w:rPr>
        <w:t xml:space="preserve"> Zmiana Umowy dokonana z naruszeniem zapisów ust. 1 niniejszego paragrafu jest nieważna.</w:t>
      </w:r>
    </w:p>
    <w:p w14:paraId="59771026" w14:textId="77777777" w:rsidR="0081180D" w:rsidRPr="0081180D" w:rsidRDefault="0081180D" w:rsidP="00C64B52">
      <w:pPr>
        <w:rPr>
          <w:b/>
          <w:sz w:val="24"/>
          <w:lang w:bidi="ar-SA"/>
        </w:rPr>
      </w:pPr>
    </w:p>
    <w:p w14:paraId="47B37173" w14:textId="77777777" w:rsidR="0081180D" w:rsidRPr="0081180D" w:rsidRDefault="0081180D" w:rsidP="00C64B52">
      <w:pPr>
        <w:jc w:val="center"/>
        <w:rPr>
          <w:b/>
          <w:sz w:val="24"/>
          <w:lang w:bidi="ar-SA"/>
        </w:rPr>
      </w:pPr>
      <w:r w:rsidRPr="0081180D">
        <w:rPr>
          <w:b/>
          <w:sz w:val="24"/>
          <w:lang w:bidi="ar-SA"/>
        </w:rPr>
        <w:t>§ 10</w:t>
      </w:r>
    </w:p>
    <w:p w14:paraId="4A1414FB" w14:textId="1F51C093" w:rsidR="0081180D" w:rsidRPr="0081180D" w:rsidRDefault="0081180D" w:rsidP="00C64B52">
      <w:pPr>
        <w:jc w:val="center"/>
        <w:rPr>
          <w:b/>
          <w:sz w:val="24"/>
          <w:lang w:bidi="ar-SA"/>
        </w:rPr>
      </w:pPr>
      <w:r w:rsidRPr="0081180D">
        <w:rPr>
          <w:b/>
          <w:sz w:val="24"/>
          <w:lang w:bidi="ar-SA"/>
        </w:rPr>
        <w:t>Zasada pisemności</w:t>
      </w:r>
    </w:p>
    <w:p w14:paraId="7F75B09B" w14:textId="77777777" w:rsidR="0081180D" w:rsidRPr="0081180D" w:rsidRDefault="0081180D" w:rsidP="00C64B52">
      <w:pPr>
        <w:rPr>
          <w:sz w:val="24"/>
          <w:lang w:bidi="ar-SA"/>
        </w:rPr>
      </w:pPr>
      <w:r w:rsidRPr="0081180D">
        <w:rPr>
          <w:sz w:val="24"/>
          <w:lang w:bidi="ar-SA"/>
        </w:rPr>
        <w:t>Zmiana zapisów niniejszej Umowy wymaga, pod rygorem nieważności, formy pisemnej.</w:t>
      </w:r>
    </w:p>
    <w:p w14:paraId="610518D3" w14:textId="77777777" w:rsidR="0081180D" w:rsidRPr="0081180D" w:rsidRDefault="0081180D" w:rsidP="00C64B52">
      <w:pPr>
        <w:rPr>
          <w:b/>
          <w:sz w:val="24"/>
          <w:lang w:bidi="ar-SA"/>
        </w:rPr>
      </w:pPr>
    </w:p>
    <w:p w14:paraId="1B9653DC" w14:textId="77777777" w:rsidR="0081180D" w:rsidRPr="0081180D" w:rsidRDefault="0081180D" w:rsidP="00C64B52">
      <w:pPr>
        <w:jc w:val="center"/>
        <w:rPr>
          <w:b/>
          <w:sz w:val="24"/>
          <w:lang w:bidi="ar-SA"/>
        </w:rPr>
      </w:pPr>
      <w:r w:rsidRPr="0081180D">
        <w:rPr>
          <w:b/>
          <w:sz w:val="24"/>
          <w:lang w:bidi="ar-SA"/>
        </w:rPr>
        <w:t>§ 11</w:t>
      </w:r>
    </w:p>
    <w:p w14:paraId="711BE667" w14:textId="77777777" w:rsidR="0081180D" w:rsidRPr="0081180D" w:rsidRDefault="0081180D" w:rsidP="00C64B52">
      <w:pPr>
        <w:jc w:val="center"/>
        <w:rPr>
          <w:b/>
          <w:sz w:val="24"/>
          <w:lang w:bidi="ar-SA"/>
        </w:rPr>
      </w:pPr>
      <w:r w:rsidRPr="0081180D">
        <w:rPr>
          <w:b/>
          <w:sz w:val="24"/>
          <w:lang w:bidi="ar-SA"/>
        </w:rPr>
        <w:t>Rozwiązywanie sporów</w:t>
      </w:r>
    </w:p>
    <w:p w14:paraId="5662E232" w14:textId="77777777" w:rsidR="0081180D" w:rsidRPr="0081180D" w:rsidRDefault="0081180D" w:rsidP="00C64B52">
      <w:pPr>
        <w:rPr>
          <w:sz w:val="24"/>
          <w:lang w:bidi="ar-SA"/>
        </w:rPr>
      </w:pPr>
      <w:r w:rsidRPr="0081180D">
        <w:rPr>
          <w:sz w:val="24"/>
          <w:lang w:bidi="ar-SA"/>
        </w:rPr>
        <w:t>Strony będą dążyły do tego, aby wszelkie spory powstałe w trakcie lub w związku z realizacją Umowy były rozstrzygane polubownie w drodze negocjacji, w przypadku braku porozumienia, właściwym do ostatecznego rozstrzygnięcia danego sporu będzie sąd właściwy dla siedziby Zamawiającego.</w:t>
      </w:r>
    </w:p>
    <w:p w14:paraId="2A8C7DD8" w14:textId="77777777" w:rsidR="0081180D" w:rsidRPr="0081180D" w:rsidRDefault="0081180D" w:rsidP="00C64B52">
      <w:pPr>
        <w:jc w:val="center"/>
        <w:rPr>
          <w:b/>
          <w:sz w:val="24"/>
          <w:lang w:bidi="ar-SA"/>
        </w:rPr>
      </w:pPr>
      <w:r w:rsidRPr="0081180D">
        <w:rPr>
          <w:b/>
          <w:sz w:val="24"/>
          <w:lang w:bidi="ar-SA"/>
        </w:rPr>
        <w:t>§ 12</w:t>
      </w:r>
    </w:p>
    <w:p w14:paraId="6AC48D99" w14:textId="77777777" w:rsidR="0081180D" w:rsidRPr="0081180D" w:rsidRDefault="0081180D" w:rsidP="00C64B52">
      <w:pPr>
        <w:jc w:val="center"/>
        <w:rPr>
          <w:b/>
          <w:sz w:val="24"/>
          <w:lang w:bidi="ar-SA"/>
        </w:rPr>
      </w:pPr>
      <w:r w:rsidRPr="0081180D">
        <w:rPr>
          <w:b/>
          <w:sz w:val="24"/>
          <w:lang w:bidi="ar-SA"/>
        </w:rPr>
        <w:t>Postanowienia końcowe</w:t>
      </w:r>
    </w:p>
    <w:p w14:paraId="11792763" w14:textId="77777777" w:rsidR="0081180D" w:rsidRPr="0081180D" w:rsidRDefault="0081180D" w:rsidP="00C64B52">
      <w:pPr>
        <w:rPr>
          <w:sz w:val="24"/>
          <w:lang w:bidi="ar-SA"/>
        </w:rPr>
      </w:pPr>
      <w:r w:rsidRPr="0081180D">
        <w:rPr>
          <w:b/>
          <w:sz w:val="24"/>
          <w:lang w:bidi="ar-SA"/>
        </w:rPr>
        <w:t>1.</w:t>
      </w:r>
      <w:r w:rsidRPr="0081180D">
        <w:rPr>
          <w:sz w:val="24"/>
          <w:lang w:bidi="ar-SA"/>
        </w:rPr>
        <w:t xml:space="preserve"> W sprawach nieuregulowanych niniejszą Umową mają zastosowanie stosowne przepisy prawa polskiego, w szczególności przepisy ustawy Kodeks Cywilny, i Prawo budowlane </w:t>
      </w:r>
    </w:p>
    <w:p w14:paraId="6FE8BDBB" w14:textId="77777777" w:rsidR="0081180D" w:rsidRPr="0081180D" w:rsidRDefault="0081180D" w:rsidP="00C64B52">
      <w:pPr>
        <w:rPr>
          <w:sz w:val="24"/>
          <w:lang w:bidi="ar-SA"/>
        </w:rPr>
      </w:pPr>
      <w:r w:rsidRPr="0081180D">
        <w:rPr>
          <w:b/>
          <w:sz w:val="24"/>
          <w:lang w:bidi="ar-SA"/>
        </w:rPr>
        <w:t>2.</w:t>
      </w:r>
      <w:r w:rsidRPr="0081180D">
        <w:rPr>
          <w:sz w:val="24"/>
          <w:lang w:bidi="ar-SA"/>
        </w:rPr>
        <w:t xml:space="preserve"> Umowa została sporządzona w trzech jednobrzmiących egzemplarzach w języku polskim, jeden egzemplarz dla Inspektora nadzoru i dwa egzemplarze dla Zamawiającego. </w:t>
      </w:r>
    </w:p>
    <w:p w14:paraId="4EC394B0" w14:textId="77777777" w:rsidR="0081180D" w:rsidRPr="0081180D" w:rsidRDefault="0081180D" w:rsidP="00C64B52">
      <w:pPr>
        <w:rPr>
          <w:sz w:val="24"/>
          <w:lang w:bidi="ar-SA"/>
        </w:rPr>
      </w:pPr>
      <w:r w:rsidRPr="0081180D">
        <w:rPr>
          <w:b/>
          <w:sz w:val="24"/>
          <w:lang w:bidi="ar-SA"/>
        </w:rPr>
        <w:t>3.</w:t>
      </w:r>
      <w:r w:rsidRPr="0081180D">
        <w:rPr>
          <w:sz w:val="24"/>
          <w:lang w:bidi="ar-SA"/>
        </w:rPr>
        <w:t xml:space="preserve"> Umowa wchodzi w życie z dniem podpisania jej przez obie Strony.</w:t>
      </w:r>
    </w:p>
    <w:p w14:paraId="402BF130" w14:textId="77777777" w:rsidR="0081180D" w:rsidRPr="0081180D" w:rsidRDefault="0081180D" w:rsidP="00C64B52">
      <w:pPr>
        <w:rPr>
          <w:sz w:val="24"/>
          <w:lang w:bidi="ar-SA"/>
        </w:rPr>
      </w:pPr>
    </w:p>
    <w:p w14:paraId="70D0A2B0" w14:textId="77777777" w:rsidR="0081180D" w:rsidRPr="0081180D" w:rsidRDefault="0081180D" w:rsidP="00C64B52">
      <w:pPr>
        <w:rPr>
          <w:sz w:val="24"/>
          <w:lang w:bidi="ar-SA"/>
        </w:rPr>
      </w:pPr>
    </w:p>
    <w:p w14:paraId="0EFE3B7E" w14:textId="77777777" w:rsidR="0081180D" w:rsidRPr="00A30377" w:rsidRDefault="0081180D" w:rsidP="00C64B52">
      <w:pPr>
        <w:rPr>
          <w:b/>
          <w:lang w:bidi="ar-SA"/>
        </w:rPr>
      </w:pPr>
      <w:r w:rsidRPr="0081180D">
        <w:rPr>
          <w:b/>
          <w:sz w:val="24"/>
          <w:lang w:bidi="ar-SA"/>
        </w:rPr>
        <w:t>Inspektor nadzoru</w:t>
      </w:r>
      <w:r w:rsidRPr="0081180D">
        <w:rPr>
          <w:b/>
          <w:sz w:val="24"/>
          <w:lang w:bidi="ar-SA"/>
        </w:rPr>
        <w:tab/>
      </w:r>
      <w:r w:rsidRPr="0081180D">
        <w:rPr>
          <w:b/>
          <w:sz w:val="24"/>
          <w:lang w:bidi="ar-SA"/>
        </w:rPr>
        <w:tab/>
      </w:r>
      <w:r w:rsidRPr="0081180D">
        <w:rPr>
          <w:b/>
          <w:sz w:val="24"/>
          <w:lang w:bidi="ar-SA"/>
        </w:rPr>
        <w:tab/>
      </w:r>
      <w:r w:rsidRPr="0081180D">
        <w:rPr>
          <w:b/>
          <w:sz w:val="24"/>
          <w:lang w:bidi="ar-SA"/>
        </w:rPr>
        <w:tab/>
      </w:r>
      <w:r w:rsidRPr="0081180D">
        <w:rPr>
          <w:b/>
          <w:sz w:val="24"/>
          <w:lang w:bidi="ar-SA"/>
        </w:rPr>
        <w:tab/>
      </w:r>
      <w:r w:rsidRPr="0081180D">
        <w:rPr>
          <w:b/>
          <w:sz w:val="24"/>
          <w:lang w:bidi="ar-SA"/>
        </w:rPr>
        <w:tab/>
        <w:t>Zamawiający</w:t>
      </w:r>
      <w:r w:rsidRPr="00C61D48">
        <w:rPr>
          <w:b/>
          <w:lang w:bidi="ar-SA"/>
        </w:rPr>
        <w:t xml:space="preserve"> </w:t>
      </w:r>
    </w:p>
    <w:p w14:paraId="4A3D067F" w14:textId="77777777" w:rsidR="0081180D" w:rsidRDefault="0081180D" w:rsidP="00C64B52">
      <w:pPr>
        <w:rPr>
          <w:lang w:bidi="ar-SA"/>
        </w:rPr>
      </w:pPr>
    </w:p>
    <w:p w14:paraId="222F190B" w14:textId="77777777" w:rsidR="0081180D" w:rsidRDefault="0081180D" w:rsidP="00C64B52">
      <w:pPr>
        <w:rPr>
          <w:rFonts w:ascii="Arial" w:hAnsi="Arial" w:cs="Arial"/>
          <w:lang w:eastAsia="x-none"/>
        </w:rPr>
      </w:pPr>
    </w:p>
    <w:p w14:paraId="03E08BD9" w14:textId="77777777" w:rsidR="0081180D" w:rsidRDefault="0081180D" w:rsidP="00C64B52">
      <w:pPr>
        <w:rPr>
          <w:rFonts w:ascii="Arial" w:hAnsi="Arial" w:cs="Arial"/>
          <w:lang w:eastAsia="x-none"/>
        </w:rPr>
      </w:pPr>
    </w:p>
    <w:p w14:paraId="5861B6EF" w14:textId="77777777" w:rsidR="0081180D" w:rsidRDefault="0081180D" w:rsidP="00C64B52">
      <w:pPr>
        <w:rPr>
          <w:rFonts w:ascii="Arial" w:hAnsi="Arial" w:cs="Arial"/>
          <w:lang w:eastAsia="x-none"/>
        </w:rPr>
      </w:pPr>
    </w:p>
    <w:p w14:paraId="33841034" w14:textId="77777777" w:rsidR="006B29E8" w:rsidRPr="0081180D" w:rsidRDefault="006B29E8" w:rsidP="00C64B52">
      <w:pPr>
        <w:jc w:val="right"/>
        <w:rPr>
          <w:color w:val="000000"/>
          <w:sz w:val="24"/>
        </w:rPr>
      </w:pPr>
    </w:p>
    <w:p w14:paraId="6C6E6B23" w14:textId="77777777" w:rsidR="006B29E8" w:rsidRPr="0081180D" w:rsidRDefault="006B29E8" w:rsidP="00C64B52">
      <w:pPr>
        <w:jc w:val="right"/>
        <w:rPr>
          <w:color w:val="000000"/>
          <w:sz w:val="24"/>
        </w:rPr>
      </w:pPr>
    </w:p>
    <w:p w14:paraId="63110C28" w14:textId="77777777" w:rsidR="006B29E8" w:rsidRPr="0081180D" w:rsidRDefault="006B29E8" w:rsidP="00C64B52">
      <w:pPr>
        <w:jc w:val="right"/>
        <w:rPr>
          <w:color w:val="000000"/>
          <w:sz w:val="24"/>
        </w:rPr>
      </w:pPr>
    </w:p>
    <w:p w14:paraId="200C50D8" w14:textId="77777777" w:rsidR="006B29E8" w:rsidRPr="0081180D" w:rsidRDefault="006B29E8" w:rsidP="00C64B52">
      <w:pPr>
        <w:jc w:val="right"/>
        <w:rPr>
          <w:color w:val="000000"/>
          <w:sz w:val="24"/>
        </w:rPr>
      </w:pPr>
    </w:p>
    <w:p w14:paraId="1386410B" w14:textId="77777777" w:rsidR="006B29E8" w:rsidRPr="0081180D" w:rsidRDefault="006B29E8" w:rsidP="00C64B52">
      <w:pPr>
        <w:jc w:val="right"/>
        <w:rPr>
          <w:color w:val="000000"/>
          <w:sz w:val="24"/>
        </w:rPr>
      </w:pPr>
    </w:p>
    <w:p w14:paraId="2079FCEB" w14:textId="77777777" w:rsidR="006B29E8" w:rsidRPr="0081180D" w:rsidRDefault="006B29E8" w:rsidP="00C64B52">
      <w:pPr>
        <w:jc w:val="right"/>
        <w:rPr>
          <w:color w:val="000000"/>
          <w:sz w:val="24"/>
        </w:rPr>
      </w:pPr>
    </w:p>
    <w:p w14:paraId="02E88683" w14:textId="77777777" w:rsidR="006B29E8" w:rsidRPr="0081180D" w:rsidRDefault="006B29E8" w:rsidP="00C64B52">
      <w:pPr>
        <w:jc w:val="right"/>
        <w:rPr>
          <w:color w:val="000000"/>
          <w:sz w:val="24"/>
        </w:rPr>
      </w:pPr>
    </w:p>
    <w:p w14:paraId="2D7CF97A" w14:textId="77777777" w:rsidR="006B29E8" w:rsidRPr="0081180D" w:rsidRDefault="006B29E8" w:rsidP="00C64B52">
      <w:pPr>
        <w:jc w:val="right"/>
        <w:rPr>
          <w:color w:val="000000"/>
          <w:sz w:val="24"/>
        </w:rPr>
      </w:pPr>
    </w:p>
    <w:p w14:paraId="1450F147" w14:textId="77777777" w:rsidR="006B29E8" w:rsidRPr="0081180D" w:rsidRDefault="006B29E8" w:rsidP="0007091B">
      <w:pPr>
        <w:rPr>
          <w:color w:val="000000"/>
          <w:sz w:val="24"/>
        </w:rPr>
      </w:pPr>
    </w:p>
    <w:p w14:paraId="7937ACB7" w14:textId="77777777" w:rsidR="006B29E8" w:rsidRDefault="006B29E8" w:rsidP="00C64B52">
      <w:pPr>
        <w:rPr>
          <w:color w:val="000000"/>
        </w:rPr>
      </w:pPr>
    </w:p>
    <w:p w14:paraId="13F16488" w14:textId="77777777" w:rsidR="00C64B52" w:rsidRPr="00C64B52" w:rsidRDefault="00C64B52" w:rsidP="00C64B52">
      <w:pPr>
        <w:spacing w:after="120" w:line="276" w:lineRule="auto"/>
        <w:jc w:val="right"/>
        <w:rPr>
          <w:b/>
          <w:sz w:val="24"/>
          <w:lang w:bidi="ar-SA"/>
        </w:rPr>
      </w:pPr>
      <w:r w:rsidRPr="00C64B52">
        <w:rPr>
          <w:b/>
          <w:sz w:val="24"/>
          <w:lang w:bidi="ar-SA"/>
        </w:rPr>
        <w:t>Załącznik nr 2 do Zaproszenia</w:t>
      </w:r>
    </w:p>
    <w:p w14:paraId="2EAA76AC" w14:textId="77777777" w:rsidR="00C64B52" w:rsidRPr="00C64B52" w:rsidRDefault="00C64B52" w:rsidP="00C64B52">
      <w:pPr>
        <w:spacing w:after="120" w:line="276" w:lineRule="auto"/>
        <w:rPr>
          <w:sz w:val="24"/>
          <w:lang w:bidi="ar-SA"/>
        </w:rPr>
      </w:pPr>
    </w:p>
    <w:p w14:paraId="5C975FFA" w14:textId="77777777" w:rsidR="00C64B52" w:rsidRPr="00C64B52" w:rsidRDefault="00C64B52" w:rsidP="00C64B52">
      <w:pPr>
        <w:spacing w:after="120" w:line="276" w:lineRule="auto"/>
        <w:rPr>
          <w:sz w:val="24"/>
          <w:lang w:bidi="ar-SA"/>
        </w:rPr>
      </w:pPr>
      <w:r w:rsidRPr="00C64B52">
        <w:rPr>
          <w:sz w:val="24"/>
          <w:lang w:bidi="ar-SA"/>
        </w:rPr>
        <w:t>Pełna nazwa Wykonawcy:...............................................................................</w:t>
      </w:r>
    </w:p>
    <w:p w14:paraId="3649DC34" w14:textId="77777777" w:rsidR="00C64B52" w:rsidRPr="00C64B52" w:rsidRDefault="00C64B52" w:rsidP="00C64B52">
      <w:pPr>
        <w:spacing w:after="120" w:line="276" w:lineRule="auto"/>
        <w:rPr>
          <w:sz w:val="24"/>
          <w:lang w:bidi="ar-SA"/>
        </w:rPr>
      </w:pPr>
      <w:r w:rsidRPr="00C64B52">
        <w:rPr>
          <w:sz w:val="24"/>
          <w:lang w:bidi="ar-SA"/>
        </w:rPr>
        <w:t>Adres siedziby Wykonawcy:...........................................................................</w:t>
      </w:r>
    </w:p>
    <w:p w14:paraId="4A917D53" w14:textId="77777777" w:rsidR="00C64B52" w:rsidRPr="00C64B52" w:rsidRDefault="00C64B52" w:rsidP="00C64B52">
      <w:pPr>
        <w:spacing w:after="120" w:line="276" w:lineRule="auto"/>
        <w:rPr>
          <w:sz w:val="24"/>
          <w:lang w:bidi="ar-SA"/>
        </w:rPr>
      </w:pPr>
      <w:r w:rsidRPr="00C64B52">
        <w:rPr>
          <w:sz w:val="24"/>
          <w:lang w:bidi="ar-SA"/>
        </w:rPr>
        <w:t>Nr telefonu: .....................Nr faksu: ..................... e-mail …………………………………..</w:t>
      </w:r>
    </w:p>
    <w:p w14:paraId="4A81A91A" w14:textId="77777777" w:rsidR="00C64B52" w:rsidRPr="00C64B52" w:rsidRDefault="00C64B52" w:rsidP="00C64B52">
      <w:pPr>
        <w:spacing w:after="120" w:line="276" w:lineRule="auto"/>
        <w:rPr>
          <w:sz w:val="24"/>
          <w:lang w:bidi="ar-SA"/>
        </w:rPr>
      </w:pPr>
      <w:r w:rsidRPr="00C64B52">
        <w:rPr>
          <w:sz w:val="24"/>
          <w:lang w:bidi="ar-SA"/>
        </w:rPr>
        <w:t>NIP …………….REGON ………………………..</w:t>
      </w:r>
    </w:p>
    <w:p w14:paraId="6B411D04" w14:textId="77777777" w:rsidR="00C64B52" w:rsidRPr="00C64B52" w:rsidRDefault="00C64B52" w:rsidP="00C64B52">
      <w:pPr>
        <w:spacing w:after="120" w:line="276" w:lineRule="auto"/>
        <w:rPr>
          <w:sz w:val="24"/>
          <w:lang w:bidi="ar-SA"/>
        </w:rPr>
      </w:pPr>
    </w:p>
    <w:p w14:paraId="3C0302BD" w14:textId="77777777" w:rsidR="00C64B52" w:rsidRPr="00C64B52" w:rsidRDefault="00C64B52" w:rsidP="00C64B52">
      <w:pPr>
        <w:spacing w:after="120" w:line="276" w:lineRule="auto"/>
        <w:rPr>
          <w:sz w:val="24"/>
          <w:lang w:bidi="ar-SA"/>
        </w:rPr>
      </w:pPr>
    </w:p>
    <w:p w14:paraId="5A8CCFDF" w14:textId="77777777" w:rsidR="00C64B52" w:rsidRPr="00C64B52" w:rsidRDefault="00C64B52" w:rsidP="00C64B52">
      <w:pPr>
        <w:spacing w:after="120" w:line="276" w:lineRule="auto"/>
        <w:jc w:val="center"/>
        <w:rPr>
          <w:b/>
          <w:sz w:val="24"/>
          <w:lang w:bidi="ar-SA"/>
        </w:rPr>
      </w:pPr>
      <w:r w:rsidRPr="00C64B52">
        <w:rPr>
          <w:b/>
          <w:sz w:val="24"/>
          <w:lang w:bidi="ar-SA"/>
        </w:rPr>
        <w:t>O F E R T A</w:t>
      </w:r>
    </w:p>
    <w:p w14:paraId="670F753A" w14:textId="4C909BAB" w:rsidR="00C64B52" w:rsidRPr="00003579" w:rsidRDefault="00C64B52" w:rsidP="004F4151">
      <w:pPr>
        <w:numPr>
          <w:ilvl w:val="0"/>
          <w:numId w:val="3"/>
        </w:numPr>
        <w:tabs>
          <w:tab w:val="clear" w:pos="720"/>
          <w:tab w:val="num" w:pos="284"/>
          <w:tab w:val="left" w:pos="1035"/>
        </w:tabs>
        <w:spacing w:after="120" w:line="276" w:lineRule="auto"/>
        <w:ind w:left="284" w:hanging="284"/>
        <w:rPr>
          <w:bCs/>
          <w:sz w:val="24"/>
          <w:lang w:bidi="ar-SA"/>
        </w:rPr>
      </w:pPr>
      <w:r w:rsidRPr="00C64B52">
        <w:rPr>
          <w:sz w:val="24"/>
        </w:rPr>
        <w:t>Oferujemy wykonanie przedmiotu zamówienia publicznego polegającego na pełnieniu obowiązków Inspektora nadzoru nad realizacją zadania pn.:</w:t>
      </w:r>
      <w:r w:rsidRPr="00C64B52">
        <w:rPr>
          <w:b/>
          <w:bCs/>
          <w:sz w:val="24"/>
        </w:rPr>
        <w:t xml:space="preserve"> „Poprawa infrastruktury drogowej poprzez budowę i modernizację sieci drogowej w Gminie Łazy”</w:t>
      </w:r>
      <w:r w:rsidR="00003579" w:rsidRPr="00003579">
        <w:rPr>
          <w:b/>
          <w:sz w:val="24"/>
        </w:rPr>
        <w:t xml:space="preserve"> </w:t>
      </w:r>
      <w:r w:rsidR="00003579">
        <w:rPr>
          <w:b/>
          <w:sz w:val="24"/>
        </w:rPr>
        <w:t xml:space="preserve">Postępowanie 2 </w:t>
      </w:r>
      <w:r w:rsidRPr="00C64B52">
        <w:rPr>
          <w:b/>
          <w:bCs/>
          <w:sz w:val="24"/>
        </w:rPr>
        <w:t xml:space="preserve"> </w:t>
      </w:r>
      <w:r w:rsidRPr="00003579">
        <w:rPr>
          <w:bCs/>
          <w:sz w:val="24"/>
          <w:lang w:eastAsia="ar-SA" w:bidi="ar-SA"/>
        </w:rPr>
        <w:t>za cenę ryczałtową ogółem za wszystkie zadania w łącznej kwocie</w:t>
      </w:r>
      <w:r w:rsidR="00003579">
        <w:rPr>
          <w:bCs/>
          <w:sz w:val="24"/>
          <w:lang w:eastAsia="ar-SA" w:bidi="ar-SA"/>
        </w:rPr>
        <w:t xml:space="preserve">                      </w:t>
      </w:r>
      <w:r w:rsidRPr="00003579">
        <w:rPr>
          <w:bCs/>
          <w:sz w:val="24"/>
          <w:lang w:eastAsia="ar-SA" w:bidi="ar-SA"/>
        </w:rPr>
        <w:t xml:space="preserve"> w wysokości: </w:t>
      </w:r>
    </w:p>
    <w:p w14:paraId="57111C64" w14:textId="77777777" w:rsidR="00C64B52" w:rsidRPr="00C64B52" w:rsidRDefault="00C64B52" w:rsidP="00C64B52">
      <w:pPr>
        <w:autoSpaceDE w:val="0"/>
        <w:autoSpaceDN w:val="0"/>
        <w:adjustRightInd w:val="0"/>
        <w:rPr>
          <w:b/>
          <w:bCs/>
          <w:sz w:val="24"/>
        </w:rPr>
      </w:pPr>
    </w:p>
    <w:p w14:paraId="467B1EDD" w14:textId="77777777" w:rsidR="00C64B52" w:rsidRPr="00C64B52" w:rsidRDefault="00C64B52" w:rsidP="00C64B52">
      <w:pPr>
        <w:autoSpaceDE w:val="0"/>
        <w:autoSpaceDN w:val="0"/>
        <w:adjustRightInd w:val="0"/>
        <w:spacing w:line="276" w:lineRule="auto"/>
        <w:rPr>
          <w:b/>
          <w:bCs/>
          <w:sz w:val="24"/>
        </w:rPr>
      </w:pPr>
      <w:r w:rsidRPr="00C64B52">
        <w:rPr>
          <w:b/>
          <w:bCs/>
          <w:sz w:val="24"/>
        </w:rPr>
        <w:t>Zadanie nr 1:</w:t>
      </w:r>
    </w:p>
    <w:p w14:paraId="7C5BEBC2"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a) „Przebudowa drogi DP 1734S polegająca na uzupełnieniu o ciąg pieszy biegnący wzdłuż ul. 1 Maja w Rokitnie Szlacheckim” </w:t>
      </w:r>
    </w:p>
    <w:p w14:paraId="6D706BC2"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b) „Przebudowa drogi DP 1717S polegająca na uzupełnieniu o ciąg pieszy biegnący wzdłuż  ul. A. Mickiewicza w Chruszczobrodzie” </w:t>
      </w:r>
    </w:p>
    <w:p w14:paraId="0CE2DC1A"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c) „Przebudowa drogi DP 1717S polegająca na uzupełnieniu o ciąg pieszy biegnący wzdłuż ulicy w Chruszczobrodzie-Piaski” </w:t>
      </w:r>
    </w:p>
    <w:p w14:paraId="76229733"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d) „Przebudowa drogi DP 1733S polegająca na uzupełnieniu o ciąg pieszy biegnący            na odcinku od ul. Grabowskiej w Niegowoniczkach do ul. Szkolnej w Grabowej” </w:t>
      </w:r>
    </w:p>
    <w:p w14:paraId="280F83DA" w14:textId="77777777" w:rsidR="00C64B52" w:rsidRPr="00C64B52" w:rsidRDefault="00C64B52" w:rsidP="00C64B52">
      <w:pPr>
        <w:tabs>
          <w:tab w:val="left" w:pos="1035"/>
        </w:tabs>
        <w:spacing w:after="120" w:line="276" w:lineRule="auto"/>
        <w:rPr>
          <w:sz w:val="24"/>
          <w:lang w:bidi="ar-SA"/>
        </w:rPr>
      </w:pPr>
    </w:p>
    <w:p w14:paraId="764213A4" w14:textId="77777777" w:rsidR="00C64B52" w:rsidRPr="00C64B52" w:rsidRDefault="00C64B52" w:rsidP="00C64B52">
      <w:pPr>
        <w:tabs>
          <w:tab w:val="left" w:pos="1035"/>
        </w:tabs>
        <w:spacing w:after="120" w:line="276" w:lineRule="auto"/>
        <w:rPr>
          <w:sz w:val="24"/>
          <w:lang w:bidi="ar-SA"/>
        </w:rPr>
      </w:pPr>
      <w:r w:rsidRPr="00C64B52">
        <w:rPr>
          <w:sz w:val="24"/>
          <w:lang w:bidi="ar-SA"/>
        </w:rPr>
        <w:t xml:space="preserve">cena netto ………… zł.+ </w:t>
      </w:r>
      <w:proofErr w:type="spellStart"/>
      <w:r w:rsidRPr="00C64B52">
        <w:rPr>
          <w:sz w:val="24"/>
          <w:lang w:bidi="ar-SA"/>
        </w:rPr>
        <w:t>pod.Vat</w:t>
      </w:r>
      <w:proofErr w:type="spellEnd"/>
      <w:r w:rsidRPr="00C64B52">
        <w:rPr>
          <w:sz w:val="24"/>
          <w:lang w:bidi="ar-SA"/>
        </w:rPr>
        <w:t xml:space="preserve"> …………= cena brutto……………………………………..</w:t>
      </w:r>
    </w:p>
    <w:p w14:paraId="5FF8656D" w14:textId="0EAAB16B" w:rsidR="00C64B52" w:rsidRDefault="00C64B52" w:rsidP="00C64B52">
      <w:pPr>
        <w:spacing w:after="120" w:line="276" w:lineRule="auto"/>
        <w:rPr>
          <w:sz w:val="24"/>
          <w:lang w:bidi="ar-SA"/>
        </w:rPr>
      </w:pPr>
      <w:r w:rsidRPr="00C64B52">
        <w:rPr>
          <w:sz w:val="24"/>
          <w:lang w:bidi="ar-SA"/>
        </w:rPr>
        <w:t>(słownie złotych......................................................................................…………...………)</w:t>
      </w:r>
    </w:p>
    <w:p w14:paraId="67210475" w14:textId="78B4DCC9" w:rsidR="00003579" w:rsidRPr="00003579" w:rsidRDefault="00003579" w:rsidP="00C64B52">
      <w:pPr>
        <w:spacing w:after="120" w:line="276" w:lineRule="auto"/>
        <w:rPr>
          <w:b/>
          <w:bCs/>
          <w:sz w:val="24"/>
          <w:lang w:bidi="ar-SA"/>
        </w:rPr>
      </w:pPr>
      <w:r w:rsidRPr="00003579">
        <w:rPr>
          <w:b/>
          <w:bCs/>
          <w:sz w:val="24"/>
          <w:lang w:bidi="ar-SA"/>
        </w:rPr>
        <w:t xml:space="preserve">Niniejszym deklaruję </w:t>
      </w:r>
      <w:r w:rsidRPr="00003579">
        <w:rPr>
          <w:b/>
          <w:bCs/>
          <w:sz w:val="24"/>
        </w:rPr>
        <w:t>ilość pobytów na budowie……….x / tydzień</w:t>
      </w:r>
    </w:p>
    <w:p w14:paraId="5757E156" w14:textId="77777777" w:rsidR="00C64B52" w:rsidRPr="00C64B52" w:rsidRDefault="00C64B52" w:rsidP="00C64B52">
      <w:pPr>
        <w:autoSpaceDE w:val="0"/>
        <w:autoSpaceDN w:val="0"/>
        <w:adjustRightInd w:val="0"/>
        <w:spacing w:line="276" w:lineRule="auto"/>
        <w:rPr>
          <w:b/>
          <w:bCs/>
          <w:sz w:val="24"/>
        </w:rPr>
      </w:pPr>
    </w:p>
    <w:p w14:paraId="616C78CE" w14:textId="77777777" w:rsidR="00C64B52" w:rsidRPr="00C64B52" w:rsidRDefault="00C64B52" w:rsidP="00C64B52">
      <w:pPr>
        <w:autoSpaceDE w:val="0"/>
        <w:autoSpaceDN w:val="0"/>
        <w:adjustRightInd w:val="0"/>
        <w:spacing w:line="276" w:lineRule="auto"/>
        <w:rPr>
          <w:b/>
          <w:bCs/>
          <w:sz w:val="24"/>
        </w:rPr>
      </w:pPr>
      <w:r w:rsidRPr="00C64B52">
        <w:rPr>
          <w:b/>
          <w:bCs/>
          <w:sz w:val="24"/>
        </w:rPr>
        <w:t>Zadanie nr 2:</w:t>
      </w:r>
    </w:p>
    <w:p w14:paraId="19636B81"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„Przebudowa ul. </w:t>
      </w:r>
      <w:proofErr w:type="spellStart"/>
      <w:r w:rsidRPr="00C64B52">
        <w:rPr>
          <w:b/>
          <w:bCs/>
          <w:sz w:val="24"/>
        </w:rPr>
        <w:t>Jeziorowice</w:t>
      </w:r>
      <w:proofErr w:type="spellEnd"/>
      <w:r w:rsidRPr="00C64B52">
        <w:rPr>
          <w:b/>
          <w:bCs/>
          <w:sz w:val="24"/>
        </w:rPr>
        <w:t xml:space="preserve"> w miejscowości Niegowoniczki” </w:t>
      </w:r>
    </w:p>
    <w:p w14:paraId="161FE039" w14:textId="77777777" w:rsidR="00C64B52" w:rsidRPr="00C64B52" w:rsidRDefault="00C64B52" w:rsidP="00C64B52">
      <w:pPr>
        <w:autoSpaceDE w:val="0"/>
        <w:autoSpaceDN w:val="0"/>
        <w:adjustRightInd w:val="0"/>
        <w:spacing w:line="276" w:lineRule="auto"/>
        <w:rPr>
          <w:b/>
          <w:bCs/>
          <w:sz w:val="24"/>
        </w:rPr>
      </w:pPr>
    </w:p>
    <w:p w14:paraId="5FE9B290" w14:textId="77777777" w:rsidR="00C64B52" w:rsidRPr="00C64B52" w:rsidRDefault="00C64B52" w:rsidP="00C64B52">
      <w:pPr>
        <w:tabs>
          <w:tab w:val="left" w:pos="1035"/>
        </w:tabs>
        <w:spacing w:after="120" w:line="276" w:lineRule="auto"/>
        <w:rPr>
          <w:sz w:val="24"/>
          <w:lang w:bidi="ar-SA"/>
        </w:rPr>
      </w:pPr>
      <w:r w:rsidRPr="00C64B52">
        <w:rPr>
          <w:sz w:val="24"/>
          <w:lang w:bidi="ar-SA"/>
        </w:rPr>
        <w:t xml:space="preserve">cena netto ………… zł.+ </w:t>
      </w:r>
      <w:proofErr w:type="spellStart"/>
      <w:r w:rsidRPr="00C64B52">
        <w:rPr>
          <w:sz w:val="24"/>
          <w:lang w:bidi="ar-SA"/>
        </w:rPr>
        <w:t>pod.Vat</w:t>
      </w:r>
      <w:proofErr w:type="spellEnd"/>
      <w:r w:rsidRPr="00C64B52">
        <w:rPr>
          <w:sz w:val="24"/>
          <w:lang w:bidi="ar-SA"/>
        </w:rPr>
        <w:t xml:space="preserve"> …………= cena brutto……………………………………..</w:t>
      </w:r>
    </w:p>
    <w:p w14:paraId="23741F92" w14:textId="62841E74" w:rsidR="00C64B52" w:rsidRDefault="00C64B52" w:rsidP="00C64B52">
      <w:pPr>
        <w:spacing w:after="120" w:line="276" w:lineRule="auto"/>
        <w:rPr>
          <w:sz w:val="24"/>
          <w:lang w:bidi="ar-SA"/>
        </w:rPr>
      </w:pPr>
      <w:r w:rsidRPr="00C64B52">
        <w:rPr>
          <w:sz w:val="24"/>
          <w:lang w:bidi="ar-SA"/>
        </w:rPr>
        <w:t>(słownie</w:t>
      </w:r>
      <w:r w:rsidR="00003579">
        <w:rPr>
          <w:sz w:val="24"/>
          <w:lang w:bidi="ar-SA"/>
        </w:rPr>
        <w:t xml:space="preserve"> </w:t>
      </w:r>
      <w:r w:rsidRPr="00C64B52">
        <w:rPr>
          <w:sz w:val="24"/>
          <w:lang w:bidi="ar-SA"/>
        </w:rPr>
        <w:t>złotych......................................................................................…………...………)</w:t>
      </w:r>
    </w:p>
    <w:p w14:paraId="01914487" w14:textId="3CFE903D" w:rsidR="00003579" w:rsidRPr="00003579" w:rsidRDefault="00003579" w:rsidP="00C64B52">
      <w:pPr>
        <w:spacing w:after="120" w:line="276" w:lineRule="auto"/>
        <w:rPr>
          <w:b/>
          <w:bCs/>
          <w:sz w:val="24"/>
          <w:lang w:bidi="ar-SA"/>
        </w:rPr>
      </w:pPr>
      <w:r w:rsidRPr="00003579">
        <w:rPr>
          <w:b/>
          <w:bCs/>
          <w:sz w:val="24"/>
          <w:lang w:bidi="ar-SA"/>
        </w:rPr>
        <w:t xml:space="preserve">Niniejszym deklaruję </w:t>
      </w:r>
      <w:r w:rsidRPr="00003579">
        <w:rPr>
          <w:b/>
          <w:bCs/>
          <w:sz w:val="24"/>
        </w:rPr>
        <w:t>ilość pobytów na budowie……….x / tydzień</w:t>
      </w:r>
    </w:p>
    <w:p w14:paraId="38EBF50A" w14:textId="77777777" w:rsidR="00C64B52" w:rsidRPr="00C64B52" w:rsidRDefault="00C64B52" w:rsidP="00C64B52">
      <w:pPr>
        <w:autoSpaceDE w:val="0"/>
        <w:autoSpaceDN w:val="0"/>
        <w:adjustRightInd w:val="0"/>
        <w:spacing w:line="276" w:lineRule="auto"/>
        <w:rPr>
          <w:b/>
          <w:bCs/>
          <w:sz w:val="24"/>
        </w:rPr>
      </w:pPr>
    </w:p>
    <w:p w14:paraId="4F2441AC" w14:textId="77777777" w:rsidR="00C64B52" w:rsidRPr="00C64B52" w:rsidRDefault="00C64B52" w:rsidP="00C64B52">
      <w:pPr>
        <w:autoSpaceDE w:val="0"/>
        <w:autoSpaceDN w:val="0"/>
        <w:adjustRightInd w:val="0"/>
        <w:rPr>
          <w:b/>
          <w:color w:val="FF0000"/>
          <w:sz w:val="24"/>
          <w:lang w:bidi="ar-SA"/>
        </w:rPr>
      </w:pPr>
    </w:p>
    <w:p w14:paraId="3CF83070" w14:textId="77777777" w:rsidR="00C64B52" w:rsidRPr="00C64B52" w:rsidRDefault="00C64B52" w:rsidP="00C64B52">
      <w:pPr>
        <w:spacing w:after="120" w:line="276" w:lineRule="auto"/>
        <w:rPr>
          <w:sz w:val="24"/>
          <w:lang w:bidi="ar-SA"/>
        </w:rPr>
      </w:pPr>
      <w:r w:rsidRPr="00C64B52">
        <w:rPr>
          <w:sz w:val="24"/>
          <w:lang w:bidi="ar-SA"/>
        </w:rPr>
        <w:t xml:space="preserve">1.Oświadczamy, że zawarte w Zaproszeniu Ogólne Warunki Umowy zostały przez nas zaakceptowane i zobowiązujemy się w przypadku wyboru naszej oferty do zawarcia umowy        w miejscu i terminie wyznaczonym przez Zamawiającego. </w:t>
      </w:r>
    </w:p>
    <w:p w14:paraId="18670112" w14:textId="77777777" w:rsidR="00C64B52" w:rsidRPr="00C64B52" w:rsidRDefault="00C64B52" w:rsidP="00C64B52">
      <w:pPr>
        <w:spacing w:after="120" w:line="276" w:lineRule="auto"/>
        <w:rPr>
          <w:sz w:val="24"/>
          <w:lang w:bidi="ar-SA"/>
        </w:rPr>
      </w:pPr>
      <w:r w:rsidRPr="00C64B52">
        <w:rPr>
          <w:sz w:val="24"/>
          <w:lang w:bidi="ar-SA"/>
        </w:rPr>
        <w:t xml:space="preserve">2.Oświadczamy, że uważamy się za związanych niniejszą ofertą  30 dni. </w:t>
      </w:r>
    </w:p>
    <w:p w14:paraId="42A0D4D9" w14:textId="77777777" w:rsidR="00C64B52" w:rsidRPr="00C64B52" w:rsidRDefault="00C64B52" w:rsidP="00C64B52">
      <w:pPr>
        <w:spacing w:after="120" w:line="276" w:lineRule="auto"/>
        <w:rPr>
          <w:sz w:val="24"/>
          <w:lang w:bidi="ar-SA"/>
        </w:rPr>
      </w:pPr>
      <w:r w:rsidRPr="00C64B52">
        <w:rPr>
          <w:sz w:val="24"/>
          <w:lang w:bidi="ar-SA"/>
        </w:rPr>
        <w:t>3. Oświadczamy że:</w:t>
      </w:r>
    </w:p>
    <w:p w14:paraId="2F126359" w14:textId="77777777" w:rsidR="00C64B52" w:rsidRPr="00C64B52" w:rsidRDefault="00C64B52" w:rsidP="00C64B52">
      <w:pPr>
        <w:spacing w:after="120" w:line="276" w:lineRule="auto"/>
        <w:rPr>
          <w:sz w:val="24"/>
          <w:lang w:bidi="ar-SA"/>
        </w:rPr>
      </w:pPr>
      <w:r w:rsidRPr="00C64B52">
        <w:rPr>
          <w:sz w:val="24"/>
          <w:lang w:bidi="ar-SA"/>
        </w:rPr>
        <w:t>a) Oferuję/</w:t>
      </w:r>
      <w:proofErr w:type="spellStart"/>
      <w:r w:rsidRPr="00C64B52">
        <w:rPr>
          <w:sz w:val="24"/>
          <w:lang w:bidi="ar-SA"/>
        </w:rPr>
        <w:t>emy</w:t>
      </w:r>
      <w:proofErr w:type="spellEnd"/>
      <w:r w:rsidRPr="00C64B52">
        <w:rPr>
          <w:sz w:val="24"/>
          <w:lang w:bidi="ar-SA"/>
        </w:rPr>
        <w:t xml:space="preserve"> termin realizacji zgodny z  terminem realizacji inwestycji objętej nadzorem.</w:t>
      </w:r>
    </w:p>
    <w:p w14:paraId="6F7A10FD" w14:textId="77777777" w:rsidR="00C64B52" w:rsidRPr="00C64B52" w:rsidRDefault="00C64B52" w:rsidP="00C64B52">
      <w:pPr>
        <w:spacing w:after="120" w:line="276" w:lineRule="auto"/>
        <w:rPr>
          <w:sz w:val="24"/>
          <w:lang w:bidi="ar-SA"/>
        </w:rPr>
      </w:pPr>
      <w:r w:rsidRPr="00C64B52">
        <w:rPr>
          <w:sz w:val="24"/>
          <w:lang w:bidi="ar-SA"/>
        </w:rPr>
        <w:t xml:space="preserve">b)dopuszczam/y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   </w:t>
      </w:r>
    </w:p>
    <w:p w14:paraId="38EABAF0" w14:textId="77777777" w:rsidR="00C64B52" w:rsidRPr="00C64B52" w:rsidRDefault="00C64B52" w:rsidP="00C64B52">
      <w:pPr>
        <w:spacing w:line="276" w:lineRule="auto"/>
        <w:rPr>
          <w:rFonts w:eastAsia="SimSun"/>
          <w:kern w:val="1"/>
          <w:sz w:val="24"/>
          <w:lang w:eastAsia="hi-IN" w:bidi="hi-IN"/>
        </w:rPr>
      </w:pPr>
      <w:r w:rsidRPr="00C64B52">
        <w:rPr>
          <w:rFonts w:eastAsia="SimSun"/>
          <w:bCs/>
          <w:kern w:val="1"/>
          <w:sz w:val="24"/>
          <w:lang w:eastAsia="hi-IN" w:bidi="hi-IN"/>
        </w:rPr>
        <w:t>5. Oświadczam, że:</w:t>
      </w:r>
    </w:p>
    <w:p w14:paraId="53B5E7D6" w14:textId="604BEFB7" w:rsidR="00C64B52" w:rsidRDefault="00C64B52" w:rsidP="00C64B52">
      <w:pPr>
        <w:spacing w:line="276" w:lineRule="auto"/>
        <w:rPr>
          <w:rFonts w:eastAsia="Arial"/>
          <w:kern w:val="1"/>
          <w:sz w:val="24"/>
          <w:lang w:eastAsia="ar-SA" w:bidi="ar-SA"/>
        </w:rPr>
      </w:pPr>
      <w:r>
        <w:rPr>
          <w:rFonts w:eastAsia="Arial"/>
          <w:kern w:val="1"/>
          <w:sz w:val="24"/>
          <w:lang w:eastAsia="ar-SA" w:bidi="ar-SA"/>
        </w:rPr>
        <w:t xml:space="preserve">- </w:t>
      </w:r>
      <w:r w:rsidRPr="00C64B52">
        <w:rPr>
          <w:rFonts w:eastAsia="Arial"/>
          <w:kern w:val="1"/>
          <w:sz w:val="24"/>
          <w:lang w:eastAsia="ar-SA" w:bidi="ar-SA"/>
        </w:rPr>
        <w:t>spełniam wa</w:t>
      </w:r>
      <w:r>
        <w:rPr>
          <w:rFonts w:eastAsia="Arial"/>
          <w:kern w:val="1"/>
          <w:sz w:val="24"/>
          <w:lang w:eastAsia="ar-SA" w:bidi="ar-SA"/>
        </w:rPr>
        <w:t>runki udziału w postępowaniu,</w:t>
      </w:r>
    </w:p>
    <w:p w14:paraId="5C383737" w14:textId="77777777" w:rsidR="00C64B52" w:rsidRDefault="00C64B52" w:rsidP="00C64B52">
      <w:pPr>
        <w:spacing w:line="276" w:lineRule="auto"/>
        <w:rPr>
          <w:rFonts w:eastAsia="Arial"/>
          <w:kern w:val="1"/>
          <w:sz w:val="24"/>
          <w:lang w:eastAsia="ar-SA" w:bidi="ar-SA"/>
        </w:rPr>
      </w:pPr>
      <w:r>
        <w:rPr>
          <w:rFonts w:eastAsia="Arial"/>
          <w:kern w:val="1"/>
          <w:sz w:val="24"/>
          <w:lang w:eastAsia="ar-SA" w:bidi="ar-SA"/>
        </w:rPr>
        <w:t xml:space="preserve">- </w:t>
      </w:r>
      <w:r w:rsidRPr="00C64B52">
        <w:rPr>
          <w:rFonts w:eastAsia="Arial"/>
          <w:kern w:val="1"/>
          <w:sz w:val="24"/>
          <w:lang w:eastAsia="ar-SA" w:bidi="ar-SA"/>
        </w:rPr>
        <w:t>posiadam wiedzę i doświadczenie w realizacji podobnych usług,</w:t>
      </w:r>
    </w:p>
    <w:p w14:paraId="20125AF0" w14:textId="5194CB1B" w:rsidR="00C64B52" w:rsidRDefault="00C64B52" w:rsidP="00C64B52">
      <w:pPr>
        <w:spacing w:line="276" w:lineRule="auto"/>
        <w:rPr>
          <w:rFonts w:eastAsia="Arial"/>
          <w:kern w:val="1"/>
          <w:sz w:val="24"/>
          <w:lang w:eastAsia="ar-SA" w:bidi="ar-SA"/>
        </w:rPr>
      </w:pPr>
      <w:r>
        <w:rPr>
          <w:rFonts w:eastAsia="Arial"/>
          <w:kern w:val="1"/>
          <w:sz w:val="24"/>
          <w:lang w:eastAsia="ar-SA" w:bidi="ar-SA"/>
        </w:rPr>
        <w:t xml:space="preserve">- </w:t>
      </w:r>
      <w:r w:rsidRPr="00C64B52">
        <w:rPr>
          <w:rFonts w:eastAsia="Arial"/>
          <w:kern w:val="1"/>
          <w:sz w:val="24"/>
          <w:lang w:eastAsia="ar-SA" w:bidi="ar-SA"/>
        </w:rPr>
        <w:t>posiadam zasoby, w tym osoby i potencjał techniczny niezbędne do realizacji usługi,</w:t>
      </w:r>
    </w:p>
    <w:p w14:paraId="71F180AD" w14:textId="77777777" w:rsidR="004F4151" w:rsidRDefault="00C64B52" w:rsidP="00C64B52">
      <w:pPr>
        <w:spacing w:line="276" w:lineRule="auto"/>
        <w:rPr>
          <w:rFonts w:eastAsia="Arial"/>
          <w:kern w:val="1"/>
          <w:sz w:val="24"/>
          <w:lang w:eastAsia="ar-SA" w:bidi="ar-SA"/>
        </w:rPr>
      </w:pPr>
      <w:r>
        <w:rPr>
          <w:rFonts w:eastAsia="Arial"/>
          <w:kern w:val="1"/>
          <w:sz w:val="24"/>
          <w:lang w:eastAsia="ar-SA" w:bidi="ar-SA"/>
        </w:rPr>
        <w:t xml:space="preserve">- </w:t>
      </w:r>
      <w:r w:rsidRPr="00C64B52">
        <w:rPr>
          <w:rFonts w:eastAsia="Arial"/>
          <w:kern w:val="1"/>
          <w:sz w:val="24"/>
          <w:lang w:eastAsia="ar-SA" w:bidi="ar-SA"/>
        </w:rPr>
        <w:t>znajduję się w sytuacji ekonomicznej i finansowej zapewniającej wykonanie zamówienia</w:t>
      </w:r>
      <w:r w:rsidR="004F4151">
        <w:rPr>
          <w:rFonts w:eastAsia="Arial"/>
          <w:kern w:val="1"/>
          <w:sz w:val="24"/>
          <w:lang w:eastAsia="ar-SA" w:bidi="ar-SA"/>
        </w:rPr>
        <w:t>,</w:t>
      </w:r>
    </w:p>
    <w:p w14:paraId="16E4CC2E" w14:textId="5E906AD8" w:rsidR="00C64B52" w:rsidRDefault="004F4151" w:rsidP="00C64B52">
      <w:pPr>
        <w:spacing w:line="276" w:lineRule="auto"/>
        <w:rPr>
          <w:rFonts w:eastAsia="Arial"/>
          <w:kern w:val="1"/>
          <w:lang w:eastAsia="ar-SA" w:bidi="ar-SA"/>
        </w:rPr>
      </w:pPr>
      <w:r>
        <w:rPr>
          <w:rFonts w:eastAsia="Arial"/>
          <w:kern w:val="1"/>
          <w:sz w:val="24"/>
          <w:lang w:eastAsia="ar-SA" w:bidi="ar-SA"/>
        </w:rPr>
        <w:t xml:space="preserve">- </w:t>
      </w:r>
      <w:r w:rsidR="00C64B52" w:rsidRPr="00C64B52">
        <w:rPr>
          <w:rFonts w:eastAsia="Arial"/>
          <w:kern w:val="1"/>
          <w:sz w:val="24"/>
          <w:lang w:eastAsia="ar-SA" w:bidi="ar-SA"/>
        </w:rPr>
        <w:t>nie posiadam zaległości wobec ZUS, US, PFRON,</w:t>
      </w:r>
    </w:p>
    <w:p w14:paraId="655FCFE3" w14:textId="77777777" w:rsidR="004F4151" w:rsidRPr="004F4151" w:rsidRDefault="004F4151" w:rsidP="00C64B52">
      <w:pPr>
        <w:spacing w:line="276" w:lineRule="auto"/>
        <w:rPr>
          <w:rFonts w:eastAsia="Arial"/>
          <w:kern w:val="1"/>
          <w:sz w:val="24"/>
          <w:lang w:eastAsia="ar-SA" w:bidi="ar-SA"/>
        </w:rPr>
      </w:pPr>
    </w:p>
    <w:p w14:paraId="6279CCE9" w14:textId="77777777" w:rsidR="00C64B52" w:rsidRPr="00C17D9B" w:rsidRDefault="00C64B52" w:rsidP="00C64B52">
      <w:pPr>
        <w:spacing w:line="100" w:lineRule="atLeast"/>
        <w:rPr>
          <w:rFonts w:eastAsia="Arial"/>
          <w:kern w:val="1"/>
          <w:sz w:val="18"/>
          <w:szCs w:val="18"/>
          <w:lang w:eastAsia="ar-SA" w:bidi="ar-SA"/>
        </w:rPr>
      </w:pPr>
      <w:r w:rsidRPr="00C17D9B">
        <w:rPr>
          <w:rFonts w:eastAsia="Arial"/>
          <w:kern w:val="1"/>
          <w:sz w:val="18"/>
          <w:szCs w:val="18"/>
          <w:lang w:eastAsia="ar-SA" w:bidi="ar-SA"/>
        </w:rPr>
        <w:t>Na podstawie art. 6 ust. 1 lit. a ogólnego rozporządzenia o ochronie danych osobowych z dnia 27 kwietnia 2016 r. (dotyczy osób fizycznych) wyrażam zgodę na przetwarzanie moich danych osobowych zawartych w ofercie w celach realizacji postępowania. Jednocześnie oświadczam, że zostałem/-</w:t>
      </w:r>
      <w:proofErr w:type="spellStart"/>
      <w:r w:rsidRPr="00C17D9B">
        <w:rPr>
          <w:rFonts w:eastAsia="Arial"/>
          <w:kern w:val="1"/>
          <w:sz w:val="18"/>
          <w:szCs w:val="18"/>
          <w:lang w:eastAsia="ar-SA" w:bidi="ar-SA"/>
        </w:rPr>
        <w:t>am</w:t>
      </w:r>
      <w:proofErr w:type="spellEnd"/>
      <w:r w:rsidRPr="00C17D9B">
        <w:rPr>
          <w:rFonts w:eastAsia="Arial"/>
          <w:kern w:val="1"/>
          <w:sz w:val="18"/>
          <w:szCs w:val="18"/>
          <w:lang w:eastAsia="ar-SA" w:bidi="ar-SA"/>
        </w:rPr>
        <w:t xml:space="preserve"> poinformowany/-a, że zgoda może być wycofana w każdym czasie. Wycofanie zgody nie wpływa na zgodność z prawem przetwarzania, którego dokonano na podstawie zgody przed jej wycofaniem.  </w:t>
      </w:r>
    </w:p>
    <w:p w14:paraId="75B6FC6E" w14:textId="77777777" w:rsidR="00C64B52" w:rsidRPr="00C17D9B" w:rsidRDefault="00C64B52" w:rsidP="00C64B52">
      <w:pPr>
        <w:spacing w:after="120" w:line="276" w:lineRule="auto"/>
        <w:rPr>
          <w:sz w:val="18"/>
          <w:szCs w:val="18"/>
          <w:lang w:bidi="ar-SA"/>
        </w:rPr>
      </w:pPr>
    </w:p>
    <w:p w14:paraId="07FEF67C" w14:textId="77777777" w:rsidR="00C64B52" w:rsidRPr="00C61D48" w:rsidRDefault="00C64B52" w:rsidP="00C64B52">
      <w:pPr>
        <w:spacing w:after="120" w:line="276" w:lineRule="auto"/>
        <w:rPr>
          <w:lang w:bidi="ar-SA"/>
        </w:rPr>
      </w:pPr>
    </w:p>
    <w:p w14:paraId="5B42A386" w14:textId="77777777" w:rsidR="00C64B52" w:rsidRPr="004F4151" w:rsidRDefault="00C64B52" w:rsidP="004F4151">
      <w:pPr>
        <w:spacing w:after="120" w:line="276" w:lineRule="auto"/>
        <w:ind w:left="4111"/>
        <w:rPr>
          <w:sz w:val="24"/>
          <w:lang w:bidi="ar-SA"/>
        </w:rPr>
      </w:pPr>
      <w:r w:rsidRPr="004F4151">
        <w:rPr>
          <w:sz w:val="24"/>
          <w:lang w:bidi="ar-SA"/>
        </w:rPr>
        <w:t>Miejsce i data ……………………………</w:t>
      </w:r>
      <w:r w:rsidRPr="004F4151">
        <w:rPr>
          <w:sz w:val="24"/>
          <w:lang w:bidi="ar-SA"/>
        </w:rPr>
        <w:tab/>
      </w:r>
      <w:r w:rsidRPr="004F4151">
        <w:rPr>
          <w:sz w:val="24"/>
          <w:lang w:bidi="ar-SA"/>
        </w:rPr>
        <w:tab/>
      </w:r>
      <w:r w:rsidRPr="004F4151">
        <w:rPr>
          <w:sz w:val="24"/>
          <w:lang w:bidi="ar-SA"/>
        </w:rPr>
        <w:tab/>
      </w:r>
      <w:r w:rsidRPr="004F4151">
        <w:rPr>
          <w:sz w:val="24"/>
          <w:lang w:bidi="ar-SA"/>
        </w:rPr>
        <w:tab/>
      </w:r>
    </w:p>
    <w:p w14:paraId="26883987" w14:textId="77777777" w:rsidR="00C64B52" w:rsidRPr="004F4151" w:rsidRDefault="00C64B52" w:rsidP="004F4151">
      <w:pPr>
        <w:pStyle w:val="Standardowy0"/>
        <w:ind w:left="4111"/>
        <w:jc w:val="both"/>
        <w:rPr>
          <w:rFonts w:ascii="Times New Roman" w:hAnsi="Times New Roman"/>
          <w:szCs w:val="24"/>
        </w:rPr>
      </w:pPr>
      <w:r w:rsidRPr="004F4151">
        <w:rPr>
          <w:rFonts w:ascii="Times New Roman" w:hAnsi="Times New Roman"/>
          <w:szCs w:val="24"/>
        </w:rPr>
        <w:t>Podpis……………………………………………</w:t>
      </w:r>
    </w:p>
    <w:p w14:paraId="5313AE75" w14:textId="77777777" w:rsidR="00C64B52" w:rsidRPr="00C61D48" w:rsidRDefault="00C64B52" w:rsidP="00C64B52">
      <w:pPr>
        <w:autoSpaceDE w:val="0"/>
        <w:rPr>
          <w:i/>
          <w:iCs/>
        </w:rPr>
      </w:pPr>
    </w:p>
    <w:p w14:paraId="67E9CEE8" w14:textId="3518A41C" w:rsidR="006B29E8" w:rsidRDefault="00C64B52" w:rsidP="00C64B52">
      <w:pPr>
        <w:jc w:val="right"/>
        <w:rPr>
          <w:color w:val="000000"/>
        </w:rPr>
      </w:pPr>
      <w:r w:rsidRPr="00CD6539">
        <w:rPr>
          <w:i/>
          <w:sz w:val="18"/>
          <w:szCs w:val="18"/>
        </w:rPr>
        <w:t>(Podpis osoby uprawnionej lub osób uprawnionych do reprezentowania Wykonawcy)</w:t>
      </w:r>
    </w:p>
    <w:p w14:paraId="0FB37FD0" w14:textId="77777777" w:rsidR="006B29E8" w:rsidRDefault="006B29E8" w:rsidP="00C64B52">
      <w:pPr>
        <w:jc w:val="right"/>
        <w:rPr>
          <w:color w:val="000000"/>
        </w:rPr>
      </w:pPr>
    </w:p>
    <w:p w14:paraId="743B06C2" w14:textId="77777777" w:rsidR="006B29E8" w:rsidRDefault="006B29E8" w:rsidP="00C64B52">
      <w:pPr>
        <w:jc w:val="right"/>
        <w:rPr>
          <w:color w:val="000000"/>
        </w:rPr>
      </w:pPr>
    </w:p>
    <w:p w14:paraId="47DCDEAB" w14:textId="77777777" w:rsidR="004F4151" w:rsidRDefault="004F4151" w:rsidP="00C64B52">
      <w:pPr>
        <w:jc w:val="right"/>
        <w:rPr>
          <w:color w:val="000000"/>
        </w:rPr>
      </w:pPr>
    </w:p>
    <w:p w14:paraId="7F5714A4" w14:textId="77777777" w:rsidR="004F4151" w:rsidRDefault="004F4151" w:rsidP="00C64B52">
      <w:pPr>
        <w:jc w:val="right"/>
        <w:rPr>
          <w:color w:val="000000"/>
        </w:rPr>
      </w:pPr>
    </w:p>
    <w:p w14:paraId="4ABFE591" w14:textId="77777777" w:rsidR="004F4151" w:rsidRDefault="004F4151" w:rsidP="00C64B52">
      <w:pPr>
        <w:jc w:val="right"/>
        <w:rPr>
          <w:color w:val="000000"/>
        </w:rPr>
      </w:pPr>
    </w:p>
    <w:p w14:paraId="3ED6CD9C" w14:textId="77777777" w:rsidR="004F4151" w:rsidRDefault="004F4151" w:rsidP="00C64B52">
      <w:pPr>
        <w:jc w:val="right"/>
        <w:rPr>
          <w:color w:val="000000"/>
        </w:rPr>
      </w:pPr>
    </w:p>
    <w:p w14:paraId="519A9CA8" w14:textId="77777777" w:rsidR="004F4151" w:rsidRDefault="004F4151" w:rsidP="00C64B52">
      <w:pPr>
        <w:jc w:val="right"/>
        <w:rPr>
          <w:color w:val="000000"/>
        </w:rPr>
      </w:pPr>
    </w:p>
    <w:p w14:paraId="3378C1B5" w14:textId="77777777" w:rsidR="004F4151" w:rsidRDefault="004F4151" w:rsidP="00C64B52">
      <w:pPr>
        <w:jc w:val="right"/>
        <w:rPr>
          <w:color w:val="000000"/>
        </w:rPr>
      </w:pPr>
    </w:p>
    <w:p w14:paraId="3AAC0D14" w14:textId="77777777" w:rsidR="004F4151" w:rsidRDefault="004F4151" w:rsidP="00C64B52">
      <w:pPr>
        <w:jc w:val="right"/>
        <w:rPr>
          <w:color w:val="000000"/>
        </w:rPr>
      </w:pPr>
    </w:p>
    <w:p w14:paraId="757E8750" w14:textId="77777777" w:rsidR="004F4151" w:rsidRDefault="004F4151" w:rsidP="00C64B52">
      <w:pPr>
        <w:jc w:val="right"/>
        <w:rPr>
          <w:color w:val="000000"/>
        </w:rPr>
      </w:pPr>
    </w:p>
    <w:p w14:paraId="1219FA1B" w14:textId="77777777" w:rsidR="004F4151" w:rsidRDefault="004F4151" w:rsidP="00C64B52">
      <w:pPr>
        <w:jc w:val="right"/>
        <w:rPr>
          <w:color w:val="000000"/>
        </w:rPr>
      </w:pPr>
    </w:p>
    <w:p w14:paraId="099CA2F9" w14:textId="77777777" w:rsidR="004F4151" w:rsidRDefault="004F4151" w:rsidP="00C64B52">
      <w:pPr>
        <w:jc w:val="right"/>
        <w:rPr>
          <w:color w:val="000000"/>
        </w:rPr>
      </w:pPr>
    </w:p>
    <w:p w14:paraId="5924D0AB" w14:textId="77777777" w:rsidR="004F4151" w:rsidRDefault="004F4151" w:rsidP="00C64B52">
      <w:pPr>
        <w:jc w:val="right"/>
        <w:rPr>
          <w:color w:val="000000"/>
        </w:rPr>
      </w:pPr>
    </w:p>
    <w:p w14:paraId="74662262" w14:textId="77777777" w:rsidR="004F4151" w:rsidRDefault="004F4151" w:rsidP="00C64B52">
      <w:pPr>
        <w:jc w:val="right"/>
        <w:rPr>
          <w:color w:val="000000"/>
        </w:rPr>
      </w:pPr>
    </w:p>
    <w:p w14:paraId="0D4209E2" w14:textId="77777777" w:rsidR="004F4151" w:rsidRDefault="004F4151" w:rsidP="00C64B52">
      <w:pPr>
        <w:jc w:val="right"/>
        <w:rPr>
          <w:color w:val="000000"/>
        </w:rPr>
      </w:pPr>
    </w:p>
    <w:p w14:paraId="3981D561" w14:textId="77777777" w:rsidR="004F4151" w:rsidRDefault="004F4151" w:rsidP="00C64B52">
      <w:pPr>
        <w:jc w:val="right"/>
        <w:rPr>
          <w:color w:val="000000"/>
        </w:rPr>
      </w:pPr>
    </w:p>
    <w:p w14:paraId="44E3BF82" w14:textId="77777777" w:rsidR="004F4151" w:rsidRDefault="004F4151" w:rsidP="00C64B52">
      <w:pPr>
        <w:jc w:val="right"/>
        <w:rPr>
          <w:color w:val="000000"/>
        </w:rPr>
      </w:pPr>
    </w:p>
    <w:p w14:paraId="7036ACD3" w14:textId="77777777" w:rsidR="004F4151" w:rsidRDefault="004F4151" w:rsidP="00C64B52">
      <w:pPr>
        <w:jc w:val="right"/>
        <w:rPr>
          <w:color w:val="000000"/>
        </w:rPr>
      </w:pPr>
    </w:p>
    <w:p w14:paraId="011342C8" w14:textId="04814F6B" w:rsidR="000138D9" w:rsidRPr="000138D9" w:rsidRDefault="000138D9" w:rsidP="000138D9">
      <w:pPr>
        <w:tabs>
          <w:tab w:val="left" w:pos="7005"/>
        </w:tabs>
        <w:jc w:val="right"/>
        <w:rPr>
          <w:sz w:val="24"/>
        </w:rPr>
      </w:pPr>
      <w:r w:rsidRPr="000138D9">
        <w:rPr>
          <w:sz w:val="24"/>
        </w:rPr>
        <w:t>Załącznik nr 3 do Zaproszenia</w:t>
      </w:r>
    </w:p>
    <w:p w14:paraId="5AF5A169" w14:textId="77777777" w:rsidR="000138D9" w:rsidRDefault="000138D9" w:rsidP="000138D9">
      <w:pPr>
        <w:tabs>
          <w:tab w:val="left" w:pos="7005"/>
        </w:tabs>
      </w:pPr>
    </w:p>
    <w:p w14:paraId="3948C8B5" w14:textId="77777777" w:rsidR="000138D9" w:rsidRDefault="000138D9" w:rsidP="000138D9">
      <w:pPr>
        <w:tabs>
          <w:tab w:val="left" w:pos="7005"/>
        </w:tabs>
      </w:pPr>
    </w:p>
    <w:p w14:paraId="1C3E202D" w14:textId="77777777" w:rsidR="000138D9" w:rsidRPr="000138D9" w:rsidRDefault="000138D9" w:rsidP="000138D9">
      <w:pPr>
        <w:tabs>
          <w:tab w:val="left" w:pos="7005"/>
        </w:tabs>
        <w:rPr>
          <w:b/>
          <w:sz w:val="24"/>
        </w:rPr>
      </w:pPr>
      <w:r w:rsidRPr="000138D9">
        <w:rPr>
          <w:b/>
          <w:sz w:val="24"/>
        </w:rPr>
        <w:t>Wykaz osób, które będą uczestniczyć w wykonywaniu zamówienia</w:t>
      </w:r>
    </w:p>
    <w:p w14:paraId="166513ED" w14:textId="77777777" w:rsidR="000138D9" w:rsidRPr="000138D9" w:rsidRDefault="000138D9" w:rsidP="000138D9">
      <w:pPr>
        <w:tabs>
          <w:tab w:val="left" w:pos="7005"/>
        </w:tabs>
        <w:rPr>
          <w:b/>
          <w:sz w:val="24"/>
        </w:rPr>
      </w:pPr>
    </w:p>
    <w:p w14:paraId="3EBA19B4" w14:textId="33E544C7" w:rsidR="000138D9" w:rsidRPr="000138D9" w:rsidRDefault="000138D9" w:rsidP="000138D9">
      <w:pPr>
        <w:tabs>
          <w:tab w:val="left" w:pos="7005"/>
        </w:tabs>
        <w:rPr>
          <w:b/>
          <w:sz w:val="24"/>
        </w:rPr>
      </w:pPr>
      <w:r w:rsidRPr="000138D9">
        <w:rPr>
          <w:b/>
          <w:sz w:val="24"/>
        </w:rPr>
        <w:t xml:space="preserve">Pełnienie obowiązków Inspektora nadzoru nad realizacją zadania pn.: „Poprawa infrastruktury drogowej poprzez budowę i modernizację sieci drogowej w Gminie Łazy” </w:t>
      </w:r>
      <w:r w:rsidR="00003579">
        <w:rPr>
          <w:b/>
          <w:sz w:val="24"/>
        </w:rPr>
        <w:t xml:space="preserve">Postępowanie 2. </w:t>
      </w:r>
      <w:r w:rsidRPr="000138D9">
        <w:rPr>
          <w:b/>
          <w:sz w:val="24"/>
        </w:rPr>
        <w:t>Zadanie ……...</w:t>
      </w:r>
      <w:r w:rsidR="00003579">
        <w:rPr>
          <w:b/>
          <w:sz w:val="24"/>
        </w:rPr>
        <w:t xml:space="preserve"> </w:t>
      </w:r>
    </w:p>
    <w:p w14:paraId="0478E77C" w14:textId="77777777" w:rsidR="000138D9" w:rsidRPr="000138D9" w:rsidRDefault="000138D9" w:rsidP="000138D9">
      <w:pPr>
        <w:tabs>
          <w:tab w:val="left" w:pos="7005"/>
        </w:tabs>
        <w:rPr>
          <w:sz w:val="24"/>
        </w:rPr>
      </w:pPr>
    </w:p>
    <w:tbl>
      <w:tblPr>
        <w:tblW w:w="8223" w:type="dxa"/>
        <w:tblInd w:w="-35" w:type="dxa"/>
        <w:tblLayout w:type="fixed"/>
        <w:tblLook w:val="0000" w:firstRow="0" w:lastRow="0" w:firstColumn="0" w:lastColumn="0" w:noHBand="0" w:noVBand="0"/>
      </w:tblPr>
      <w:tblGrid>
        <w:gridCol w:w="594"/>
        <w:gridCol w:w="2810"/>
        <w:gridCol w:w="4819"/>
      </w:tblGrid>
      <w:tr w:rsidR="000138D9" w:rsidRPr="00BC6746" w14:paraId="4A2023CE" w14:textId="77777777" w:rsidTr="005B5486">
        <w:tc>
          <w:tcPr>
            <w:tcW w:w="594" w:type="dxa"/>
            <w:tcBorders>
              <w:top w:val="single" w:sz="4" w:space="0" w:color="000000"/>
              <w:left w:val="single" w:sz="4" w:space="0" w:color="000000"/>
              <w:bottom w:val="single" w:sz="4" w:space="0" w:color="000000"/>
            </w:tcBorders>
          </w:tcPr>
          <w:p w14:paraId="0811A20F" w14:textId="77777777" w:rsidR="000138D9" w:rsidRPr="00BC6746" w:rsidRDefault="000138D9" w:rsidP="005B5486">
            <w:pPr>
              <w:snapToGrid w:val="0"/>
              <w:jc w:val="center"/>
              <w:rPr>
                <w:b/>
                <w:bCs/>
                <w:sz w:val="20"/>
                <w:szCs w:val="20"/>
              </w:rPr>
            </w:pPr>
          </w:p>
          <w:p w14:paraId="2782CB6E" w14:textId="77777777" w:rsidR="000138D9" w:rsidRPr="00BC6746" w:rsidRDefault="000138D9" w:rsidP="005B5486">
            <w:pPr>
              <w:jc w:val="center"/>
              <w:rPr>
                <w:b/>
                <w:bCs/>
                <w:sz w:val="20"/>
                <w:szCs w:val="20"/>
              </w:rPr>
            </w:pPr>
            <w:r w:rsidRPr="00BC6746">
              <w:rPr>
                <w:b/>
                <w:bCs/>
                <w:sz w:val="20"/>
                <w:szCs w:val="20"/>
              </w:rPr>
              <w:t>Lp.</w:t>
            </w:r>
          </w:p>
        </w:tc>
        <w:tc>
          <w:tcPr>
            <w:tcW w:w="2810" w:type="dxa"/>
            <w:tcBorders>
              <w:top w:val="single" w:sz="4" w:space="0" w:color="000000"/>
              <w:left w:val="single" w:sz="4" w:space="0" w:color="000000"/>
              <w:bottom w:val="single" w:sz="4" w:space="0" w:color="000000"/>
            </w:tcBorders>
          </w:tcPr>
          <w:p w14:paraId="5FC2F45B" w14:textId="77777777" w:rsidR="000138D9" w:rsidRPr="00BC6746" w:rsidRDefault="000138D9" w:rsidP="005B5486">
            <w:pPr>
              <w:snapToGrid w:val="0"/>
              <w:rPr>
                <w:b/>
                <w:bCs/>
                <w:sz w:val="20"/>
                <w:szCs w:val="20"/>
              </w:rPr>
            </w:pPr>
            <w:r w:rsidRPr="00BC6746">
              <w:rPr>
                <w:b/>
                <w:bCs/>
                <w:sz w:val="20"/>
                <w:szCs w:val="20"/>
              </w:rPr>
              <w:t>Imię                                                i nazwisko osoby</w:t>
            </w:r>
          </w:p>
        </w:tc>
        <w:tc>
          <w:tcPr>
            <w:tcW w:w="4819" w:type="dxa"/>
            <w:tcBorders>
              <w:top w:val="single" w:sz="4" w:space="0" w:color="000000"/>
              <w:left w:val="single" w:sz="4" w:space="0" w:color="000000"/>
              <w:bottom w:val="single" w:sz="4" w:space="0" w:color="000000"/>
              <w:right w:val="single" w:sz="4" w:space="0" w:color="auto"/>
            </w:tcBorders>
          </w:tcPr>
          <w:p w14:paraId="55252624" w14:textId="77777777" w:rsidR="000138D9" w:rsidRPr="00BC6746" w:rsidRDefault="000138D9" w:rsidP="005B5486">
            <w:pPr>
              <w:snapToGrid w:val="0"/>
              <w:rPr>
                <w:b/>
                <w:bCs/>
                <w:sz w:val="20"/>
                <w:szCs w:val="20"/>
              </w:rPr>
            </w:pPr>
            <w:r>
              <w:rPr>
                <w:b/>
                <w:bCs/>
                <w:sz w:val="20"/>
                <w:szCs w:val="20"/>
              </w:rPr>
              <w:t>Rodzaj</w:t>
            </w:r>
            <w:r w:rsidRPr="00BC6746">
              <w:rPr>
                <w:b/>
                <w:bCs/>
                <w:sz w:val="20"/>
                <w:szCs w:val="20"/>
              </w:rPr>
              <w:t xml:space="preserve">  i numer posiadanych uprawnień</w:t>
            </w:r>
          </w:p>
          <w:p w14:paraId="0D35202D" w14:textId="77777777" w:rsidR="000138D9" w:rsidRPr="00BC6746" w:rsidRDefault="000138D9" w:rsidP="005B5486">
            <w:pPr>
              <w:snapToGrid w:val="0"/>
              <w:rPr>
                <w:b/>
                <w:bCs/>
                <w:sz w:val="20"/>
                <w:szCs w:val="20"/>
              </w:rPr>
            </w:pPr>
          </w:p>
        </w:tc>
      </w:tr>
      <w:tr w:rsidR="000138D9" w:rsidRPr="00BC6746" w14:paraId="1A6C22E5" w14:textId="77777777" w:rsidTr="005B5486">
        <w:tc>
          <w:tcPr>
            <w:tcW w:w="594" w:type="dxa"/>
            <w:tcBorders>
              <w:top w:val="single" w:sz="4" w:space="0" w:color="000000"/>
              <w:left w:val="single" w:sz="4" w:space="0" w:color="000000"/>
              <w:bottom w:val="single" w:sz="4" w:space="0" w:color="000000"/>
            </w:tcBorders>
          </w:tcPr>
          <w:p w14:paraId="4E0A7E49" w14:textId="77777777" w:rsidR="000138D9" w:rsidRPr="00BC6746" w:rsidRDefault="000138D9" w:rsidP="005B5486">
            <w:pPr>
              <w:snapToGrid w:val="0"/>
              <w:rPr>
                <w:sz w:val="20"/>
                <w:szCs w:val="20"/>
              </w:rPr>
            </w:pPr>
          </w:p>
          <w:p w14:paraId="039B984E" w14:textId="77777777" w:rsidR="000138D9" w:rsidRPr="00BC6746" w:rsidRDefault="000138D9" w:rsidP="005B5486">
            <w:pPr>
              <w:rPr>
                <w:sz w:val="20"/>
                <w:szCs w:val="20"/>
              </w:rPr>
            </w:pPr>
          </w:p>
        </w:tc>
        <w:tc>
          <w:tcPr>
            <w:tcW w:w="2810" w:type="dxa"/>
            <w:tcBorders>
              <w:top w:val="single" w:sz="4" w:space="0" w:color="000000"/>
              <w:left w:val="single" w:sz="4" w:space="0" w:color="000000"/>
              <w:bottom w:val="single" w:sz="4" w:space="0" w:color="000000"/>
            </w:tcBorders>
          </w:tcPr>
          <w:p w14:paraId="032E9D64" w14:textId="77777777" w:rsidR="000138D9" w:rsidRPr="00BC6746" w:rsidRDefault="000138D9" w:rsidP="005B5486">
            <w:pPr>
              <w:snapToGrid w:val="0"/>
              <w:rPr>
                <w:sz w:val="20"/>
                <w:szCs w:val="20"/>
              </w:rPr>
            </w:pPr>
          </w:p>
        </w:tc>
        <w:tc>
          <w:tcPr>
            <w:tcW w:w="4819" w:type="dxa"/>
            <w:tcBorders>
              <w:top w:val="single" w:sz="4" w:space="0" w:color="000000"/>
              <w:left w:val="single" w:sz="4" w:space="0" w:color="000000"/>
              <w:bottom w:val="single" w:sz="4" w:space="0" w:color="000000"/>
              <w:right w:val="single" w:sz="4" w:space="0" w:color="auto"/>
            </w:tcBorders>
          </w:tcPr>
          <w:p w14:paraId="2E58A985" w14:textId="77777777" w:rsidR="000138D9" w:rsidRPr="00BC6746" w:rsidRDefault="000138D9" w:rsidP="005B5486">
            <w:pPr>
              <w:snapToGrid w:val="0"/>
              <w:rPr>
                <w:sz w:val="20"/>
                <w:szCs w:val="20"/>
              </w:rPr>
            </w:pPr>
          </w:p>
        </w:tc>
      </w:tr>
      <w:tr w:rsidR="000138D9" w:rsidRPr="00BC6746" w14:paraId="52039B36" w14:textId="77777777" w:rsidTr="005B5486">
        <w:tc>
          <w:tcPr>
            <w:tcW w:w="594" w:type="dxa"/>
            <w:tcBorders>
              <w:top w:val="single" w:sz="4" w:space="0" w:color="000000"/>
              <w:left w:val="single" w:sz="4" w:space="0" w:color="000000"/>
              <w:bottom w:val="single" w:sz="4" w:space="0" w:color="000000"/>
            </w:tcBorders>
          </w:tcPr>
          <w:p w14:paraId="418371ED" w14:textId="77777777" w:rsidR="000138D9" w:rsidRPr="00BC6746" w:rsidRDefault="000138D9" w:rsidP="005B5486">
            <w:pPr>
              <w:snapToGrid w:val="0"/>
              <w:rPr>
                <w:sz w:val="20"/>
                <w:szCs w:val="20"/>
              </w:rPr>
            </w:pPr>
          </w:p>
          <w:p w14:paraId="6AB6568E" w14:textId="77777777" w:rsidR="000138D9" w:rsidRPr="00BC6746" w:rsidRDefault="000138D9" w:rsidP="005B5486">
            <w:pPr>
              <w:rPr>
                <w:sz w:val="20"/>
                <w:szCs w:val="20"/>
              </w:rPr>
            </w:pPr>
          </w:p>
        </w:tc>
        <w:tc>
          <w:tcPr>
            <w:tcW w:w="2810" w:type="dxa"/>
            <w:tcBorders>
              <w:top w:val="single" w:sz="4" w:space="0" w:color="000000"/>
              <w:left w:val="single" w:sz="4" w:space="0" w:color="000000"/>
              <w:bottom w:val="single" w:sz="4" w:space="0" w:color="000000"/>
            </w:tcBorders>
          </w:tcPr>
          <w:p w14:paraId="70236E09" w14:textId="77777777" w:rsidR="000138D9" w:rsidRPr="00BC6746" w:rsidRDefault="000138D9" w:rsidP="005B5486">
            <w:pPr>
              <w:snapToGrid w:val="0"/>
              <w:rPr>
                <w:sz w:val="20"/>
                <w:szCs w:val="20"/>
              </w:rPr>
            </w:pPr>
          </w:p>
        </w:tc>
        <w:tc>
          <w:tcPr>
            <w:tcW w:w="4819" w:type="dxa"/>
            <w:tcBorders>
              <w:top w:val="single" w:sz="4" w:space="0" w:color="000000"/>
              <w:left w:val="single" w:sz="4" w:space="0" w:color="000000"/>
              <w:bottom w:val="single" w:sz="4" w:space="0" w:color="000000"/>
              <w:right w:val="single" w:sz="4" w:space="0" w:color="auto"/>
            </w:tcBorders>
          </w:tcPr>
          <w:p w14:paraId="1A41310E" w14:textId="77777777" w:rsidR="000138D9" w:rsidRPr="00BC6746" w:rsidRDefault="000138D9" w:rsidP="005B5486">
            <w:pPr>
              <w:snapToGrid w:val="0"/>
              <w:rPr>
                <w:sz w:val="20"/>
                <w:szCs w:val="20"/>
              </w:rPr>
            </w:pPr>
          </w:p>
        </w:tc>
      </w:tr>
      <w:tr w:rsidR="000138D9" w:rsidRPr="00BC6746" w14:paraId="06670927" w14:textId="77777777" w:rsidTr="005B5486">
        <w:tc>
          <w:tcPr>
            <w:tcW w:w="594" w:type="dxa"/>
            <w:tcBorders>
              <w:top w:val="single" w:sz="4" w:space="0" w:color="000000"/>
              <w:left w:val="single" w:sz="4" w:space="0" w:color="000000"/>
              <w:bottom w:val="single" w:sz="4" w:space="0" w:color="000000"/>
            </w:tcBorders>
          </w:tcPr>
          <w:p w14:paraId="6F663823" w14:textId="77777777" w:rsidR="000138D9" w:rsidRDefault="000138D9" w:rsidP="005B5486">
            <w:pPr>
              <w:snapToGrid w:val="0"/>
              <w:rPr>
                <w:sz w:val="20"/>
                <w:szCs w:val="20"/>
              </w:rPr>
            </w:pPr>
          </w:p>
          <w:p w14:paraId="3F848888" w14:textId="77777777" w:rsidR="000138D9" w:rsidRPr="00BC6746" w:rsidRDefault="000138D9" w:rsidP="005B5486">
            <w:pPr>
              <w:snapToGrid w:val="0"/>
              <w:rPr>
                <w:sz w:val="20"/>
                <w:szCs w:val="20"/>
              </w:rPr>
            </w:pPr>
          </w:p>
        </w:tc>
        <w:tc>
          <w:tcPr>
            <w:tcW w:w="2810" w:type="dxa"/>
            <w:tcBorders>
              <w:top w:val="single" w:sz="4" w:space="0" w:color="000000"/>
              <w:left w:val="single" w:sz="4" w:space="0" w:color="000000"/>
              <w:bottom w:val="single" w:sz="4" w:space="0" w:color="000000"/>
            </w:tcBorders>
          </w:tcPr>
          <w:p w14:paraId="5A769FF2" w14:textId="77777777" w:rsidR="000138D9" w:rsidRPr="00BC6746" w:rsidRDefault="000138D9" w:rsidP="005B5486">
            <w:pPr>
              <w:snapToGrid w:val="0"/>
              <w:rPr>
                <w:sz w:val="20"/>
                <w:szCs w:val="20"/>
              </w:rPr>
            </w:pPr>
          </w:p>
        </w:tc>
        <w:tc>
          <w:tcPr>
            <w:tcW w:w="4819" w:type="dxa"/>
            <w:tcBorders>
              <w:top w:val="single" w:sz="4" w:space="0" w:color="000000"/>
              <w:left w:val="single" w:sz="4" w:space="0" w:color="000000"/>
              <w:bottom w:val="single" w:sz="4" w:space="0" w:color="000000"/>
              <w:right w:val="single" w:sz="4" w:space="0" w:color="auto"/>
            </w:tcBorders>
          </w:tcPr>
          <w:p w14:paraId="13E2FF40" w14:textId="77777777" w:rsidR="000138D9" w:rsidRPr="00BC6746" w:rsidRDefault="000138D9" w:rsidP="005B5486">
            <w:pPr>
              <w:snapToGrid w:val="0"/>
              <w:rPr>
                <w:sz w:val="20"/>
                <w:szCs w:val="20"/>
              </w:rPr>
            </w:pPr>
          </w:p>
        </w:tc>
      </w:tr>
    </w:tbl>
    <w:p w14:paraId="2D553266" w14:textId="77777777" w:rsidR="000138D9" w:rsidRPr="000138D9" w:rsidRDefault="000138D9" w:rsidP="000138D9">
      <w:pPr>
        <w:tabs>
          <w:tab w:val="left" w:pos="7005"/>
        </w:tabs>
        <w:rPr>
          <w:sz w:val="24"/>
        </w:rPr>
      </w:pPr>
    </w:p>
    <w:p w14:paraId="471754E1" w14:textId="77777777" w:rsidR="000138D9" w:rsidRPr="000138D9" w:rsidRDefault="000138D9" w:rsidP="000138D9">
      <w:pPr>
        <w:tabs>
          <w:tab w:val="left" w:pos="7005"/>
        </w:tabs>
        <w:rPr>
          <w:sz w:val="24"/>
        </w:rPr>
      </w:pPr>
    </w:p>
    <w:p w14:paraId="652027DC" w14:textId="77777777" w:rsidR="000138D9" w:rsidRPr="000138D9" w:rsidRDefault="000138D9" w:rsidP="000138D9">
      <w:pPr>
        <w:tabs>
          <w:tab w:val="left" w:pos="7005"/>
        </w:tabs>
        <w:rPr>
          <w:sz w:val="24"/>
        </w:rPr>
      </w:pPr>
    </w:p>
    <w:p w14:paraId="1DA600E2" w14:textId="77777777" w:rsidR="000138D9" w:rsidRPr="000138D9" w:rsidRDefault="000138D9" w:rsidP="000138D9">
      <w:pPr>
        <w:tabs>
          <w:tab w:val="left" w:pos="7005"/>
        </w:tabs>
        <w:rPr>
          <w:sz w:val="24"/>
        </w:rPr>
      </w:pPr>
      <w:r w:rsidRPr="000138D9">
        <w:rPr>
          <w:sz w:val="24"/>
        </w:rPr>
        <w:t>Wykonawca na własną odpowiedzialność przedstawia te informacje, które uważa za istotne               w świetle wymagań . Zaprezentowane informacje muszą precyzyjnie wskazywać wymagane przez Zamawiającego uprawnienia.</w:t>
      </w:r>
    </w:p>
    <w:p w14:paraId="047CAF67" w14:textId="77777777" w:rsidR="000138D9" w:rsidRPr="000138D9" w:rsidRDefault="000138D9" w:rsidP="000138D9">
      <w:pPr>
        <w:tabs>
          <w:tab w:val="left" w:pos="7005"/>
        </w:tabs>
        <w:rPr>
          <w:sz w:val="24"/>
        </w:rPr>
      </w:pPr>
      <w:r w:rsidRPr="000138D9">
        <w:rPr>
          <w:sz w:val="24"/>
        </w:rPr>
        <w:t>Oświadczam, że osoby w/w wymienione posiadają wymagane przepisami uprawnienia                         i aktualny wpis na listę członków właściwej Izby samorządu zawodowego.</w:t>
      </w:r>
    </w:p>
    <w:p w14:paraId="3E61B8F7" w14:textId="77777777" w:rsidR="000138D9" w:rsidRPr="000138D9" w:rsidRDefault="000138D9" w:rsidP="000138D9">
      <w:pPr>
        <w:tabs>
          <w:tab w:val="left" w:pos="7005"/>
        </w:tabs>
        <w:rPr>
          <w:sz w:val="24"/>
        </w:rPr>
      </w:pPr>
    </w:p>
    <w:p w14:paraId="4601BE90" w14:textId="77777777" w:rsidR="000138D9" w:rsidRPr="000138D9" w:rsidRDefault="000138D9" w:rsidP="000138D9">
      <w:pPr>
        <w:tabs>
          <w:tab w:val="left" w:pos="7005"/>
        </w:tabs>
        <w:rPr>
          <w:sz w:val="24"/>
        </w:rPr>
      </w:pPr>
    </w:p>
    <w:p w14:paraId="4BF86431" w14:textId="77777777" w:rsidR="000138D9" w:rsidRPr="000138D9" w:rsidRDefault="000138D9" w:rsidP="000138D9">
      <w:pPr>
        <w:tabs>
          <w:tab w:val="left" w:pos="7005"/>
        </w:tabs>
        <w:rPr>
          <w:sz w:val="24"/>
        </w:rPr>
      </w:pPr>
    </w:p>
    <w:p w14:paraId="13288964" w14:textId="77777777" w:rsidR="000138D9" w:rsidRPr="000138D9" w:rsidRDefault="000138D9" w:rsidP="000138D9">
      <w:pPr>
        <w:tabs>
          <w:tab w:val="left" w:pos="7005"/>
        </w:tabs>
        <w:rPr>
          <w:sz w:val="24"/>
        </w:rPr>
      </w:pPr>
      <w:r w:rsidRPr="000138D9">
        <w:rPr>
          <w:sz w:val="24"/>
        </w:rPr>
        <w:t>Miejsce i data …………………………………...</w:t>
      </w:r>
    </w:p>
    <w:p w14:paraId="152B6FC9" w14:textId="77777777" w:rsidR="000138D9" w:rsidRPr="000138D9" w:rsidRDefault="000138D9" w:rsidP="000138D9">
      <w:pPr>
        <w:tabs>
          <w:tab w:val="left" w:pos="7005"/>
        </w:tabs>
        <w:rPr>
          <w:sz w:val="24"/>
        </w:rPr>
      </w:pPr>
    </w:p>
    <w:p w14:paraId="3E6C3D2C" w14:textId="77777777" w:rsidR="000138D9" w:rsidRPr="000138D9" w:rsidRDefault="000138D9" w:rsidP="000138D9">
      <w:pPr>
        <w:tabs>
          <w:tab w:val="left" w:pos="7005"/>
        </w:tabs>
        <w:rPr>
          <w:sz w:val="24"/>
        </w:rPr>
      </w:pPr>
      <w:r w:rsidRPr="000138D9">
        <w:rPr>
          <w:sz w:val="24"/>
        </w:rPr>
        <w:t>Podpis……………………………………………</w:t>
      </w:r>
    </w:p>
    <w:p w14:paraId="5973A1F1" w14:textId="77777777" w:rsidR="000138D9" w:rsidRPr="000138D9" w:rsidRDefault="000138D9" w:rsidP="000138D9">
      <w:pPr>
        <w:tabs>
          <w:tab w:val="left" w:pos="7005"/>
        </w:tabs>
        <w:rPr>
          <w:szCs w:val="22"/>
        </w:rPr>
      </w:pPr>
      <w:r w:rsidRPr="000138D9">
        <w:rPr>
          <w:szCs w:val="22"/>
        </w:rPr>
        <w:t xml:space="preserve">(Podpis osoby uprawnionej lub osób uprawnionych do reprezentowania </w:t>
      </w:r>
    </w:p>
    <w:p w14:paraId="32C9D995" w14:textId="4418760A" w:rsidR="004F4151" w:rsidRDefault="000138D9" w:rsidP="000138D9">
      <w:pPr>
        <w:tabs>
          <w:tab w:val="left" w:pos="7005"/>
        </w:tabs>
        <w:rPr>
          <w:szCs w:val="22"/>
        </w:rPr>
      </w:pPr>
      <w:r w:rsidRPr="000138D9">
        <w:rPr>
          <w:szCs w:val="22"/>
        </w:rPr>
        <w:t xml:space="preserve">Wykonawcy w dokumentach rejestrowych lub we właściwym  </w:t>
      </w:r>
    </w:p>
    <w:p w14:paraId="38489CE0" w14:textId="77777777" w:rsidR="000138D9" w:rsidRDefault="000138D9" w:rsidP="000138D9">
      <w:pPr>
        <w:tabs>
          <w:tab w:val="left" w:pos="7005"/>
        </w:tabs>
        <w:rPr>
          <w:szCs w:val="22"/>
        </w:rPr>
      </w:pPr>
    </w:p>
    <w:p w14:paraId="54B6FE0A" w14:textId="77777777" w:rsidR="000138D9" w:rsidRDefault="000138D9" w:rsidP="000138D9">
      <w:pPr>
        <w:tabs>
          <w:tab w:val="left" w:pos="7005"/>
        </w:tabs>
        <w:rPr>
          <w:szCs w:val="22"/>
        </w:rPr>
      </w:pPr>
    </w:p>
    <w:p w14:paraId="0B3C961C" w14:textId="77777777" w:rsidR="000138D9" w:rsidRDefault="000138D9" w:rsidP="000138D9">
      <w:pPr>
        <w:tabs>
          <w:tab w:val="left" w:pos="7005"/>
        </w:tabs>
        <w:rPr>
          <w:szCs w:val="22"/>
        </w:rPr>
      </w:pPr>
    </w:p>
    <w:p w14:paraId="2E5766CC" w14:textId="77777777" w:rsidR="000138D9" w:rsidRDefault="000138D9" w:rsidP="000138D9">
      <w:pPr>
        <w:tabs>
          <w:tab w:val="left" w:pos="7005"/>
        </w:tabs>
        <w:rPr>
          <w:szCs w:val="22"/>
        </w:rPr>
      </w:pPr>
    </w:p>
    <w:p w14:paraId="6A0F638B" w14:textId="77777777" w:rsidR="000138D9" w:rsidRDefault="000138D9" w:rsidP="000138D9">
      <w:pPr>
        <w:tabs>
          <w:tab w:val="left" w:pos="7005"/>
        </w:tabs>
        <w:rPr>
          <w:szCs w:val="22"/>
        </w:rPr>
      </w:pPr>
    </w:p>
    <w:p w14:paraId="6B6AB79E" w14:textId="77777777" w:rsidR="000138D9" w:rsidRDefault="000138D9" w:rsidP="000138D9">
      <w:pPr>
        <w:tabs>
          <w:tab w:val="left" w:pos="7005"/>
        </w:tabs>
        <w:rPr>
          <w:szCs w:val="22"/>
        </w:rPr>
      </w:pPr>
    </w:p>
    <w:p w14:paraId="7813065B" w14:textId="77777777" w:rsidR="000138D9" w:rsidRDefault="000138D9" w:rsidP="000138D9">
      <w:pPr>
        <w:tabs>
          <w:tab w:val="left" w:pos="7005"/>
        </w:tabs>
        <w:rPr>
          <w:szCs w:val="22"/>
        </w:rPr>
      </w:pPr>
    </w:p>
    <w:p w14:paraId="0CE7C8DF" w14:textId="77777777" w:rsidR="000138D9" w:rsidRDefault="000138D9" w:rsidP="000138D9">
      <w:pPr>
        <w:tabs>
          <w:tab w:val="left" w:pos="7005"/>
        </w:tabs>
        <w:rPr>
          <w:szCs w:val="22"/>
        </w:rPr>
      </w:pPr>
    </w:p>
    <w:p w14:paraId="3311D792" w14:textId="77777777" w:rsidR="000138D9" w:rsidRDefault="000138D9" w:rsidP="000138D9">
      <w:pPr>
        <w:tabs>
          <w:tab w:val="left" w:pos="7005"/>
        </w:tabs>
        <w:rPr>
          <w:szCs w:val="22"/>
        </w:rPr>
      </w:pPr>
    </w:p>
    <w:p w14:paraId="4E87DD98" w14:textId="77777777" w:rsidR="000138D9" w:rsidRDefault="000138D9" w:rsidP="000138D9">
      <w:pPr>
        <w:tabs>
          <w:tab w:val="left" w:pos="7005"/>
        </w:tabs>
        <w:rPr>
          <w:szCs w:val="22"/>
        </w:rPr>
      </w:pPr>
    </w:p>
    <w:p w14:paraId="4D4CFD17" w14:textId="77777777" w:rsidR="000138D9" w:rsidRDefault="000138D9" w:rsidP="000138D9">
      <w:pPr>
        <w:tabs>
          <w:tab w:val="left" w:pos="7005"/>
        </w:tabs>
        <w:rPr>
          <w:szCs w:val="22"/>
        </w:rPr>
      </w:pPr>
    </w:p>
    <w:p w14:paraId="1D963246" w14:textId="77777777" w:rsidR="000138D9" w:rsidRDefault="000138D9" w:rsidP="000138D9">
      <w:pPr>
        <w:tabs>
          <w:tab w:val="left" w:pos="7005"/>
        </w:tabs>
        <w:rPr>
          <w:szCs w:val="22"/>
        </w:rPr>
      </w:pPr>
    </w:p>
    <w:p w14:paraId="261375E2" w14:textId="77777777" w:rsidR="000138D9" w:rsidRDefault="000138D9" w:rsidP="000138D9">
      <w:pPr>
        <w:tabs>
          <w:tab w:val="left" w:pos="7005"/>
        </w:tabs>
        <w:rPr>
          <w:szCs w:val="22"/>
        </w:rPr>
      </w:pPr>
    </w:p>
    <w:p w14:paraId="539E1965" w14:textId="77777777" w:rsidR="000138D9" w:rsidRDefault="000138D9" w:rsidP="000138D9">
      <w:pPr>
        <w:tabs>
          <w:tab w:val="left" w:pos="7005"/>
        </w:tabs>
        <w:rPr>
          <w:szCs w:val="22"/>
        </w:rPr>
      </w:pPr>
    </w:p>
    <w:p w14:paraId="73411DAA" w14:textId="77777777" w:rsidR="000138D9" w:rsidRDefault="000138D9" w:rsidP="000138D9">
      <w:pPr>
        <w:tabs>
          <w:tab w:val="left" w:pos="7005"/>
        </w:tabs>
        <w:rPr>
          <w:szCs w:val="22"/>
        </w:rPr>
      </w:pPr>
    </w:p>
    <w:p w14:paraId="241C0B21" w14:textId="77777777" w:rsidR="000138D9" w:rsidRDefault="000138D9" w:rsidP="000138D9">
      <w:pPr>
        <w:tabs>
          <w:tab w:val="left" w:pos="7005"/>
        </w:tabs>
        <w:rPr>
          <w:szCs w:val="22"/>
        </w:rPr>
      </w:pPr>
    </w:p>
    <w:p w14:paraId="62E3BAF1" w14:textId="77777777" w:rsidR="000138D9" w:rsidRDefault="000138D9" w:rsidP="000138D9">
      <w:pPr>
        <w:tabs>
          <w:tab w:val="left" w:pos="7005"/>
        </w:tabs>
        <w:rPr>
          <w:szCs w:val="22"/>
        </w:rPr>
      </w:pPr>
    </w:p>
    <w:p w14:paraId="4D49A082" w14:textId="77777777" w:rsidR="000138D9" w:rsidRDefault="000138D9" w:rsidP="000138D9">
      <w:pPr>
        <w:tabs>
          <w:tab w:val="left" w:pos="7005"/>
        </w:tabs>
        <w:rPr>
          <w:szCs w:val="22"/>
        </w:rPr>
      </w:pPr>
    </w:p>
    <w:p w14:paraId="21607FFD" w14:textId="77777777" w:rsidR="000138D9" w:rsidRPr="000138D9" w:rsidRDefault="000138D9" w:rsidP="000138D9">
      <w:pPr>
        <w:spacing w:after="120" w:line="276" w:lineRule="auto"/>
        <w:jc w:val="right"/>
        <w:rPr>
          <w:b/>
          <w:sz w:val="24"/>
          <w:lang w:bidi="ar-SA"/>
        </w:rPr>
      </w:pPr>
      <w:r w:rsidRPr="000138D9">
        <w:rPr>
          <w:b/>
          <w:sz w:val="24"/>
          <w:lang w:bidi="ar-SA"/>
        </w:rPr>
        <w:t>Załącznik nr 4 do Zaproszenia</w:t>
      </w:r>
    </w:p>
    <w:p w14:paraId="0E1AD645" w14:textId="77777777" w:rsidR="000138D9" w:rsidRDefault="000138D9" w:rsidP="000138D9">
      <w:pPr>
        <w:spacing w:after="120" w:line="276" w:lineRule="auto"/>
        <w:jc w:val="right"/>
        <w:rPr>
          <w:b/>
          <w:lang w:bidi="ar-SA"/>
        </w:rPr>
      </w:pPr>
    </w:p>
    <w:p w14:paraId="369AC1E0" w14:textId="77777777" w:rsidR="000138D9" w:rsidRPr="000138D9" w:rsidRDefault="000138D9" w:rsidP="000138D9">
      <w:pPr>
        <w:spacing w:after="120" w:line="276" w:lineRule="auto"/>
        <w:jc w:val="right"/>
        <w:rPr>
          <w:sz w:val="24"/>
          <w:lang w:bidi="ar-SA"/>
        </w:rPr>
      </w:pPr>
    </w:p>
    <w:p w14:paraId="6A0C79AD" w14:textId="77777777" w:rsidR="000138D9" w:rsidRPr="000138D9" w:rsidRDefault="000138D9" w:rsidP="000138D9">
      <w:pPr>
        <w:spacing w:after="120" w:line="276" w:lineRule="auto"/>
        <w:jc w:val="center"/>
        <w:rPr>
          <w:sz w:val="24"/>
          <w:lang w:bidi="ar-SA"/>
        </w:rPr>
      </w:pPr>
      <w:r w:rsidRPr="000138D9">
        <w:rPr>
          <w:sz w:val="24"/>
          <w:lang w:bidi="ar-SA"/>
        </w:rPr>
        <w:t>KLAUZULA INFORMACYJNA</w:t>
      </w:r>
    </w:p>
    <w:p w14:paraId="7BA4D0BD" w14:textId="77777777" w:rsidR="000138D9" w:rsidRPr="000138D9" w:rsidRDefault="000138D9" w:rsidP="000138D9">
      <w:pPr>
        <w:pStyle w:val="Standardowy0"/>
        <w:rPr>
          <w:rFonts w:ascii="Times New Roman" w:hAnsi="Times New Roman"/>
          <w:b/>
          <w:bCs/>
          <w:szCs w:val="24"/>
        </w:rPr>
      </w:pPr>
    </w:p>
    <w:p w14:paraId="7CE8DC44" w14:textId="0B9201CA" w:rsidR="000138D9" w:rsidRPr="000138D9" w:rsidRDefault="000138D9" w:rsidP="000138D9">
      <w:pPr>
        <w:autoSpaceDE w:val="0"/>
        <w:autoSpaceDN w:val="0"/>
        <w:adjustRightInd w:val="0"/>
        <w:rPr>
          <w:b/>
          <w:bCs/>
          <w:sz w:val="24"/>
        </w:rPr>
      </w:pPr>
      <w:r w:rsidRPr="000138D9">
        <w:rPr>
          <w:sz w:val="24"/>
        </w:rPr>
        <w:t xml:space="preserve">W związku ze zbieraniem danych osobowych na potrzeby realizacji zamówienia </w:t>
      </w:r>
      <w:r w:rsidR="00003579" w:rsidRPr="00003579">
        <w:rPr>
          <w:bCs/>
          <w:sz w:val="24"/>
        </w:rPr>
        <w:t>Pełnienie obowiązków Inspektora nadzoru nad realizacją zadania pn.:</w:t>
      </w:r>
      <w:r w:rsidR="00003579" w:rsidRPr="000138D9">
        <w:rPr>
          <w:b/>
          <w:sz w:val="24"/>
        </w:rPr>
        <w:t xml:space="preserve"> </w:t>
      </w:r>
      <w:r w:rsidRPr="000138D9">
        <w:rPr>
          <w:b/>
          <w:bCs/>
          <w:sz w:val="24"/>
        </w:rPr>
        <w:t xml:space="preserve">„Poprawa infrastruktury drogowej poprzez budowę i modernizację sieci drogowej </w:t>
      </w:r>
      <w:r>
        <w:rPr>
          <w:b/>
          <w:bCs/>
          <w:sz w:val="24"/>
        </w:rPr>
        <w:br/>
      </w:r>
      <w:r w:rsidRPr="000138D9">
        <w:rPr>
          <w:b/>
          <w:bCs/>
          <w:sz w:val="24"/>
        </w:rPr>
        <w:t xml:space="preserve">w Gminie Łazy” </w:t>
      </w:r>
      <w:r w:rsidR="00003579">
        <w:rPr>
          <w:b/>
          <w:bCs/>
          <w:sz w:val="24"/>
        </w:rPr>
        <w:t xml:space="preserve"> </w:t>
      </w:r>
      <w:r w:rsidRPr="000138D9">
        <w:rPr>
          <w:b/>
          <w:bCs/>
          <w:sz w:val="24"/>
        </w:rPr>
        <w:t>Zadanie 1 i Zadanie 2.</w:t>
      </w:r>
      <w:r w:rsidR="00003579" w:rsidRPr="00003579">
        <w:rPr>
          <w:b/>
          <w:sz w:val="24"/>
        </w:rPr>
        <w:t xml:space="preserve"> </w:t>
      </w:r>
      <w:r w:rsidR="00003579">
        <w:rPr>
          <w:b/>
          <w:sz w:val="24"/>
        </w:rPr>
        <w:t>Postępowanie 2.</w:t>
      </w:r>
    </w:p>
    <w:p w14:paraId="0C57156B" w14:textId="77777777" w:rsidR="000138D9" w:rsidRPr="000138D9" w:rsidRDefault="000138D9" w:rsidP="000138D9">
      <w:pPr>
        <w:autoSpaceDE w:val="0"/>
        <w:autoSpaceDN w:val="0"/>
        <w:adjustRightInd w:val="0"/>
        <w:rPr>
          <w:b/>
          <w:color w:val="FF0000"/>
          <w:sz w:val="24"/>
          <w:lang w:bidi="ar-SA"/>
        </w:rPr>
      </w:pPr>
    </w:p>
    <w:p w14:paraId="03DD4EF7" w14:textId="77777777" w:rsidR="000138D9" w:rsidRPr="000138D9" w:rsidRDefault="000138D9" w:rsidP="000138D9">
      <w:pPr>
        <w:pStyle w:val="NormalnyWeb"/>
        <w:spacing w:before="0" w:after="0" w:line="276" w:lineRule="auto"/>
        <w:jc w:val="both"/>
      </w:pPr>
      <w:r w:rsidRPr="000138D9">
        <w:t>Stosownie do art. 13 Rozporządzenia Parlamentu Europejskiego i Rady (EU) 2016/679                 z 27.04.2016 r. w sprawie ochrony osób fizycznych w związku z przetwarzaniem danych osobowych i w sprawie swobodnego przepływu takich danych oraz uchylenia dyrektywy 95/46/WE (Dz. U. UE. L. Nr 119 poz. 1 z 2016 r.) - dalej RODO, informujemy że:</w:t>
      </w:r>
    </w:p>
    <w:p w14:paraId="5C2B09D5" w14:textId="77777777" w:rsidR="000138D9" w:rsidRPr="000138D9" w:rsidRDefault="000138D9" w:rsidP="000138D9">
      <w:pPr>
        <w:rPr>
          <w:sz w:val="24"/>
        </w:rPr>
      </w:pPr>
    </w:p>
    <w:p w14:paraId="7A2521BE" w14:textId="2B30C3E9"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 xml:space="preserve"> Administratorem Pana/Pani danych osobowych jest Burmistrz Łaz z siedzibą w Urzędzie Miejskim w Łazach, ul. Traugutta 15, 42-450 Łazy, tel. 32 6729434, fax. 32 6729448, </w:t>
      </w:r>
      <w:r>
        <w:br/>
      </w:r>
      <w:r w:rsidRPr="000138D9">
        <w:t xml:space="preserve">e-mail: </w:t>
      </w:r>
      <w:hyperlink r:id="rId13" w:history="1">
        <w:r w:rsidRPr="000138D9">
          <w:rPr>
            <w:rStyle w:val="Hipercze"/>
          </w:rPr>
          <w:t>um@lazy.pl</w:t>
        </w:r>
      </w:hyperlink>
      <w:r w:rsidRPr="000138D9">
        <w:t>.</w:t>
      </w:r>
    </w:p>
    <w:p w14:paraId="7D8C6F67"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 xml:space="preserve">Dane kontaktowe Inspektora Ochrony Danych Osobowych to: </w:t>
      </w:r>
      <w:hyperlink r:id="rId14" w:history="1">
        <w:r w:rsidRPr="000138D9">
          <w:t>iod@lazy.pl</w:t>
        </w:r>
      </w:hyperlink>
      <w:r w:rsidRPr="000138D9">
        <w:t>, tel. 326729434 lub pocztą na adres: Urząd Miejski w Łazach, 42-450 Łazy, ul. Traugutta 15.</w:t>
      </w:r>
    </w:p>
    <w:p w14:paraId="0F9ACC84"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Administrator danych osobowych przetwarza Pani/Pana dane osobowe na podstawie obowiązujących przepisów prawa, zawartych umów oraz na podstawie udzielonej zgody.</w:t>
      </w:r>
    </w:p>
    <w:p w14:paraId="40A48E70"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Podstawą prawną przetwarzania danych osobowych jest:</w:t>
      </w:r>
    </w:p>
    <w:p w14:paraId="03F93828" w14:textId="77777777" w:rsidR="000138D9" w:rsidRPr="000138D9" w:rsidRDefault="000138D9" w:rsidP="000138D9">
      <w:pPr>
        <w:pStyle w:val="NormalnyWeb"/>
        <w:numPr>
          <w:ilvl w:val="0"/>
          <w:numId w:val="11"/>
        </w:numPr>
        <w:spacing w:before="0" w:beforeAutospacing="0" w:after="0" w:afterAutospacing="0" w:line="276" w:lineRule="auto"/>
        <w:ind w:left="284" w:hanging="284"/>
        <w:jc w:val="both"/>
      </w:pPr>
      <w:r w:rsidRPr="000138D9">
        <w:t>zgoda na przetwarzanie danych osobowych – art. 6 ust. 1 lit. a RODO. Na jej podstawie przetwarzane są dane podawane przez Pana/Panią dobrowolnie np. numer telefonu celem zapewnienia szybkiej i sprawnej komunikacji związanej z realizacją złożonego wniosku,</w:t>
      </w:r>
    </w:p>
    <w:p w14:paraId="0AEC055D" w14:textId="77777777" w:rsidR="000138D9" w:rsidRPr="000138D9" w:rsidRDefault="000138D9" w:rsidP="000138D9">
      <w:pPr>
        <w:pStyle w:val="NormalnyWeb"/>
        <w:numPr>
          <w:ilvl w:val="0"/>
          <w:numId w:val="11"/>
        </w:numPr>
        <w:spacing w:before="0" w:beforeAutospacing="0" w:after="0" w:afterAutospacing="0" w:line="276" w:lineRule="auto"/>
        <w:ind w:left="284" w:hanging="284"/>
        <w:jc w:val="both"/>
      </w:pPr>
      <w:r w:rsidRPr="000138D9">
        <w:t>wykonanie umowy, której jest Pan/Pani stroną lub podjęcie działań na Pana/Pani żądanie przed zawarciem umowy - art. 6 ust. 1 lit. b RODO,</w:t>
      </w:r>
    </w:p>
    <w:p w14:paraId="1B96886B" w14:textId="77777777" w:rsidR="000138D9" w:rsidRPr="000138D9" w:rsidRDefault="000138D9" w:rsidP="000138D9">
      <w:pPr>
        <w:pStyle w:val="NormalnyWeb"/>
        <w:numPr>
          <w:ilvl w:val="0"/>
          <w:numId w:val="11"/>
        </w:numPr>
        <w:spacing w:before="0" w:beforeAutospacing="0" w:after="0" w:afterAutospacing="0" w:line="276" w:lineRule="auto"/>
        <w:ind w:left="284" w:hanging="284"/>
        <w:jc w:val="both"/>
      </w:pPr>
      <w:r w:rsidRPr="000138D9">
        <w:t>wypełnienia obowiązku wynikającego z przepisu prawa - art. 6 ust. 1 lit . c RODO,</w:t>
      </w:r>
    </w:p>
    <w:p w14:paraId="78FC3D38" w14:textId="77777777" w:rsidR="000138D9" w:rsidRPr="000138D9" w:rsidRDefault="000138D9" w:rsidP="000138D9">
      <w:pPr>
        <w:pStyle w:val="NormalnyWeb"/>
        <w:numPr>
          <w:ilvl w:val="0"/>
          <w:numId w:val="11"/>
        </w:numPr>
        <w:spacing w:before="0" w:beforeAutospacing="0" w:after="0" w:afterAutospacing="0" w:line="276" w:lineRule="auto"/>
        <w:ind w:left="284" w:hanging="284"/>
        <w:jc w:val="both"/>
      </w:pPr>
      <w:r w:rsidRPr="000138D9">
        <w:t xml:space="preserve">wykonania zadania realizowanego w interesie publicznym przez administratora - art. 6 ust. 1 </w:t>
      </w:r>
      <w:proofErr w:type="spellStart"/>
      <w:r w:rsidRPr="000138D9">
        <w:t>lit.e</w:t>
      </w:r>
      <w:proofErr w:type="spellEnd"/>
      <w:r w:rsidRPr="000138D9">
        <w:t xml:space="preserve"> RODO.</w:t>
      </w:r>
    </w:p>
    <w:p w14:paraId="7FC59110"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Na podstawie obowiązujących przepisów prawa, jeśli będzie to konieczne, Pana/Pani dane będą udostępniane innym administratorom, podmiotom przetwarzającym oraz osobom upoważnionym do przetwarzania danych osobowych, które muszą mieć dostęp do danych, aby wykonywać swoje obowiązki. Wymienieni odbiorcy danych zostaną zobowiązani do zachowania danych osobowych w poufności w procesie ich przetwarzania.</w:t>
      </w:r>
    </w:p>
    <w:p w14:paraId="595B1F9A"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Pana/Pani dane osobowe nie będą przekazywane do państwa trzeciego.</w:t>
      </w:r>
    </w:p>
    <w:p w14:paraId="17D83C7A"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lastRenderedPageBreak/>
        <w:t>Dane osobowe będą przechowywane przez okres wyznaczony przepisami prawa, w tym przez okres wskazany w instrukcji kancelaryjnej.</w:t>
      </w:r>
    </w:p>
    <w:p w14:paraId="5D94CC84"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Przysługuje Panu/Pani prawo do:</w:t>
      </w:r>
    </w:p>
    <w:p w14:paraId="3076C6A3"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żądania dostępu do danych dotyczących osoby, której dotyczą,</w:t>
      </w:r>
    </w:p>
    <w:p w14:paraId="57AF1728"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sprostowania danych osobowych,</w:t>
      </w:r>
    </w:p>
    <w:p w14:paraId="73183F5B"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żądania usunięcia danych osobowych,</w:t>
      </w:r>
    </w:p>
    <w:p w14:paraId="0443807F"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żądania ograniczenia przetwarzania,</w:t>
      </w:r>
    </w:p>
    <w:p w14:paraId="2CA5341F"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wniesienia sprzeciwu wobec przetwarzania,</w:t>
      </w:r>
    </w:p>
    <w:p w14:paraId="58CD54A3"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cofnięcia zgody w dowolnym momencie bez wpływu na zgodność z prawem przetwarzania, którego dokonano na podstawie zgody przed jej cofnięciem,</w:t>
      </w:r>
    </w:p>
    <w:p w14:paraId="5834E713"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wniesienia skargi do organu nadzorczego, z wyjątkami zastrzeżonymi obowiązującymi przepisami prawa.</w:t>
      </w:r>
    </w:p>
    <w:p w14:paraId="0091B965" w14:textId="77777777" w:rsidR="000138D9" w:rsidRPr="000138D9" w:rsidRDefault="000138D9" w:rsidP="000138D9">
      <w:pPr>
        <w:pStyle w:val="Akapitzlist"/>
        <w:numPr>
          <w:ilvl w:val="0"/>
          <w:numId w:val="13"/>
        </w:numPr>
        <w:spacing w:line="276" w:lineRule="auto"/>
        <w:ind w:left="284" w:hanging="284"/>
        <w:rPr>
          <w:sz w:val="24"/>
        </w:rPr>
      </w:pPr>
      <w:r w:rsidRPr="000138D9">
        <w:rPr>
          <w:sz w:val="24"/>
        </w:rPr>
        <w:t>W sytuacji, gdy przetwarzanie danych osobowych odbywa się na podstawie zgody osoby, której dane dotyczą, podanie przez Panią/Pana danych osobowych Administratorowi ma charakter dobrowolny. Podanie przez Panią/Pana danych osobowych jest obowiązkowe,          w sytuacji gdy przesłankę przetwarzania danych osobowych stanowi przepis prawa lub zawarta między stronami umowa.</w:t>
      </w:r>
    </w:p>
    <w:p w14:paraId="718203F9" w14:textId="77777777" w:rsidR="000138D9" w:rsidRPr="000138D9" w:rsidRDefault="000138D9" w:rsidP="000138D9">
      <w:pPr>
        <w:pStyle w:val="Akapitzlist"/>
        <w:spacing w:line="276" w:lineRule="auto"/>
        <w:ind w:left="284" w:hanging="284"/>
        <w:rPr>
          <w:sz w:val="24"/>
        </w:rPr>
      </w:pPr>
      <w:r w:rsidRPr="000138D9">
        <w:rPr>
          <w:sz w:val="24"/>
        </w:rPr>
        <w:t xml:space="preserve">10. Pana/Pani dane nie będą przetwarzane dla zautomatyzowanego podejmowania decyzji        </w:t>
      </w:r>
    </w:p>
    <w:p w14:paraId="23DF4EB6" w14:textId="77777777" w:rsidR="000138D9" w:rsidRPr="000138D9" w:rsidRDefault="000138D9" w:rsidP="000138D9">
      <w:pPr>
        <w:pStyle w:val="Akapitzlist"/>
        <w:spacing w:line="276" w:lineRule="auto"/>
        <w:ind w:left="284" w:hanging="284"/>
        <w:rPr>
          <w:sz w:val="24"/>
        </w:rPr>
      </w:pPr>
      <w:r w:rsidRPr="000138D9">
        <w:rPr>
          <w:sz w:val="24"/>
        </w:rPr>
        <w:t xml:space="preserve">      i  nie będą podlegały profilowaniu.</w:t>
      </w:r>
    </w:p>
    <w:p w14:paraId="1C9F66C2" w14:textId="77777777" w:rsidR="000138D9" w:rsidRPr="000138D9" w:rsidRDefault="000138D9" w:rsidP="000138D9">
      <w:pPr>
        <w:tabs>
          <w:tab w:val="left" w:pos="7005"/>
        </w:tabs>
        <w:rPr>
          <w:szCs w:val="22"/>
        </w:rPr>
      </w:pPr>
    </w:p>
    <w:sectPr w:rsidR="000138D9" w:rsidRPr="000138D9" w:rsidSect="000771CC">
      <w:headerReference w:type="default" r:id="rId15"/>
      <w:footerReference w:type="default" r:id="rId16"/>
      <w:pgSz w:w="11906" w:h="16838" w:code="9"/>
      <w:pgMar w:top="1418" w:right="1416" w:bottom="851" w:left="1418" w:header="425"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C5FC4" w14:textId="77777777" w:rsidR="00A97779" w:rsidRDefault="00A97779" w:rsidP="00AC6F27">
      <w:r>
        <w:separator/>
      </w:r>
    </w:p>
  </w:endnote>
  <w:endnote w:type="continuationSeparator" w:id="0">
    <w:p w14:paraId="4A3800B6" w14:textId="77777777" w:rsidR="00A97779" w:rsidRDefault="00A97779" w:rsidP="00AC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PalatinoLinotype">
    <w:charset w:val="EE"/>
    <w:family w:val="roman"/>
    <w:pitch w:val="default"/>
  </w:font>
  <w:font w:name="SimSun">
    <w:altName w:val="宋体"/>
    <w:panose1 w:val="02010600030101010101"/>
    <w:charset w:val="86"/>
    <w:family w:val="auto"/>
    <w:pitch w:val="variable"/>
    <w:sig w:usb0="00000003" w:usb1="288F0000" w:usb2="00000016" w:usb3="00000000" w:csb0="00040001" w:csb1="00000000"/>
  </w:font>
  <w:font w:name="DejaVuSans">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E836" w14:textId="77777777" w:rsidR="0096373B" w:rsidRDefault="0096373B">
    <w:pPr>
      <w:pStyle w:val="Stopka"/>
      <w:jc w:val="right"/>
    </w:pPr>
    <w:r>
      <w:t xml:space="preserve"> </w:t>
    </w:r>
    <w:sdt>
      <w:sdtPr>
        <w:id w:val="-1286040266"/>
        <w:docPartObj>
          <w:docPartGallery w:val="Page Numbers (Bottom of Page)"/>
          <w:docPartUnique/>
        </w:docPartObj>
      </w:sdtPr>
      <w:sdtEndPr/>
      <w:sdtContent>
        <w:r>
          <w:fldChar w:fldCharType="begin"/>
        </w:r>
        <w:r>
          <w:instrText>PAGE   \* MERGEFORMAT</w:instrText>
        </w:r>
        <w:r>
          <w:fldChar w:fldCharType="separate"/>
        </w:r>
        <w:r w:rsidR="00E552BC">
          <w:rPr>
            <w:noProof/>
          </w:rPr>
          <w:t>1</w:t>
        </w:r>
        <w:r>
          <w:rPr>
            <w:noProof/>
          </w:rPr>
          <w:fldChar w:fldCharType="end"/>
        </w:r>
      </w:sdtContent>
    </w:sdt>
  </w:p>
  <w:p w14:paraId="55043FAD" w14:textId="77777777" w:rsidR="0096373B" w:rsidRDefault="0096373B">
    <w:pPr>
      <w:pStyle w:val="Stopka"/>
    </w:pPr>
  </w:p>
  <w:p w14:paraId="5B9637AD" w14:textId="77777777" w:rsidR="00E52313" w:rsidRDefault="00E52313"/>
  <w:p w14:paraId="7A29209E" w14:textId="77777777" w:rsidR="00E52313" w:rsidRDefault="00E52313"/>
  <w:p w14:paraId="442556DB" w14:textId="77777777" w:rsidR="00E52313" w:rsidRDefault="00E523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3493E" w14:textId="77777777" w:rsidR="00A97779" w:rsidRDefault="00A97779" w:rsidP="00AC6F27">
      <w:r>
        <w:separator/>
      </w:r>
    </w:p>
  </w:footnote>
  <w:footnote w:type="continuationSeparator" w:id="0">
    <w:p w14:paraId="1A7EB25C" w14:textId="77777777" w:rsidR="00A97779" w:rsidRDefault="00A97779" w:rsidP="00AC6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EB20" w14:textId="1844FCA2" w:rsidR="0096373B" w:rsidRDefault="000379EF" w:rsidP="000379EF">
    <w:pPr>
      <w:autoSpaceDE w:val="0"/>
      <w:autoSpaceDN w:val="0"/>
      <w:adjustRightInd w:val="0"/>
      <w:jc w:val="left"/>
      <w:rPr>
        <w:rFonts w:eastAsia="DejaVuSans"/>
        <w:sz w:val="24"/>
      </w:rPr>
    </w:pPr>
    <w:bookmarkStart w:id="0" w:name="_Hlk53468330"/>
    <w:bookmarkStart w:id="1" w:name="_Hlk53468331"/>
    <w:r>
      <w:rPr>
        <w:noProof/>
        <w:lang w:bidi="ar-SA"/>
      </w:rPr>
      <w:drawing>
        <wp:inline distT="0" distB="0" distL="0" distR="0" wp14:anchorId="4271539A" wp14:editId="10A1152A">
          <wp:extent cx="600710" cy="375285"/>
          <wp:effectExtent l="19050" t="0" r="8890" b="0"/>
          <wp:docPr id="36"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0710" cy="375285"/>
                  </a:xfrm>
                  <a:prstGeom prst="rect">
                    <a:avLst/>
                  </a:prstGeom>
                  <a:noFill/>
                  <a:ln w="9525">
                    <a:noFill/>
                    <a:miter lim="800000"/>
                    <a:headEnd/>
                    <a:tailEnd/>
                  </a:ln>
                </pic:spPr>
              </pic:pic>
            </a:graphicData>
          </a:graphic>
        </wp:inline>
      </w:drawing>
    </w:r>
    <w:r>
      <w:rPr>
        <w:rFonts w:eastAsia="DejaVuSans"/>
        <w:sz w:val="24"/>
      </w:rPr>
      <w:t xml:space="preserve">                      </w:t>
    </w:r>
    <w:r>
      <w:rPr>
        <w:noProof/>
        <w:lang w:bidi="ar-SA"/>
      </w:rPr>
      <w:drawing>
        <wp:inline distT="0" distB="0" distL="0" distR="0" wp14:anchorId="36953168" wp14:editId="14953DD2">
          <wp:extent cx="327660" cy="389255"/>
          <wp:effectExtent l="19050" t="0" r="0" b="0"/>
          <wp:docPr id="37"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9255"/>
                  </a:xfrm>
                  <a:prstGeom prst="rect">
                    <a:avLst/>
                  </a:prstGeom>
                  <a:noFill/>
                  <a:ln w="9525">
                    <a:noFill/>
                    <a:miter lim="800000"/>
                    <a:headEnd/>
                    <a:tailEnd/>
                  </a:ln>
                </pic:spPr>
              </pic:pic>
            </a:graphicData>
          </a:graphic>
        </wp:inline>
      </w:drawing>
    </w:r>
    <w:r>
      <w:rPr>
        <w:rFonts w:eastAsia="DejaVuSans"/>
        <w:sz w:val="24"/>
      </w:rPr>
      <w:t xml:space="preserve">                     </w:t>
    </w:r>
    <w:r>
      <w:rPr>
        <w:noProof/>
        <w:lang w:bidi="ar-SA"/>
      </w:rPr>
      <w:drawing>
        <wp:inline distT="0" distB="0" distL="0" distR="0" wp14:anchorId="14E859C9" wp14:editId="30C93FB3">
          <wp:extent cx="1132840" cy="402590"/>
          <wp:effectExtent l="19050" t="0" r="0" b="0"/>
          <wp:docPr id="3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2840" cy="402590"/>
                  </a:xfrm>
                  <a:prstGeom prst="rect">
                    <a:avLst/>
                  </a:prstGeom>
                  <a:noFill/>
                  <a:ln w="9525">
                    <a:noFill/>
                    <a:miter lim="800000"/>
                    <a:headEnd/>
                    <a:tailEnd/>
                  </a:ln>
                </pic:spPr>
              </pic:pic>
            </a:graphicData>
          </a:graphic>
        </wp:inline>
      </w:drawing>
    </w:r>
    <w:r>
      <w:rPr>
        <w:rFonts w:eastAsia="DejaVuSans"/>
        <w:sz w:val="24"/>
      </w:rPr>
      <w:t xml:space="preserve">               </w:t>
    </w:r>
    <w:r>
      <w:rPr>
        <w:noProof/>
        <w:lang w:bidi="ar-SA"/>
      </w:rPr>
      <w:drawing>
        <wp:inline distT="0" distB="0" distL="0" distR="0" wp14:anchorId="42AA60D0" wp14:editId="1D50D0E0">
          <wp:extent cx="593725" cy="429895"/>
          <wp:effectExtent l="19050" t="0" r="0" b="0"/>
          <wp:docPr id="39"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3725" cy="429895"/>
                  </a:xfrm>
                  <a:prstGeom prst="rect">
                    <a:avLst/>
                  </a:prstGeom>
                  <a:noFill/>
                  <a:ln w="9525">
                    <a:noFill/>
                    <a:miter lim="800000"/>
                    <a:headEnd/>
                    <a:tailEnd/>
                  </a:ln>
                </pic:spPr>
              </pic:pic>
            </a:graphicData>
          </a:graphic>
        </wp:inline>
      </w:drawing>
    </w:r>
  </w:p>
  <w:p w14:paraId="1C9EE934" w14:textId="77777777" w:rsidR="00D0605D" w:rsidRDefault="00D0605D" w:rsidP="000379EF">
    <w:pPr>
      <w:autoSpaceDE w:val="0"/>
      <w:autoSpaceDN w:val="0"/>
      <w:adjustRightInd w:val="0"/>
      <w:jc w:val="left"/>
      <w:rPr>
        <w:rFonts w:ascii="ArialMT" w:hAnsi="ArialMT" w:cs="ArialMT"/>
        <w:sz w:val="20"/>
        <w:szCs w:val="20"/>
      </w:rPr>
    </w:pPr>
  </w:p>
  <w:p w14:paraId="140990A3" w14:textId="14E3A501" w:rsidR="00E52313" w:rsidRPr="00C64B52" w:rsidRDefault="00D0605D" w:rsidP="00C64B52">
    <w:pPr>
      <w:autoSpaceDE w:val="0"/>
      <w:autoSpaceDN w:val="0"/>
      <w:adjustRightInd w:val="0"/>
      <w:jc w:val="left"/>
      <w:rPr>
        <w:rFonts w:eastAsia="DejaVuSans"/>
        <w:sz w:val="24"/>
      </w:rPr>
    </w:pPr>
    <w:r w:rsidRPr="0078184B">
      <w:rPr>
        <w:rFonts w:ascii="ArialMT" w:hAnsi="ArialMT" w:cs="ArialMT"/>
        <w:sz w:val="20"/>
        <w:szCs w:val="20"/>
      </w:rPr>
      <w:t>Poprawa infrastruktury drogowej poprzez budowę i modernizację sieci drogowej w Gminie Łazy</w:t>
    </w:r>
    <w:bookmarkEnd w:id="0"/>
    <w:bookmarkEnd w:id="1"/>
  </w:p>
  <w:p w14:paraId="3CAD5E43" w14:textId="77777777" w:rsidR="00E52313" w:rsidRDefault="00E523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42E80ED0"/>
    <w:name w:val="WW8Num3"/>
    <w:lvl w:ilvl="0">
      <w:start w:val="1"/>
      <w:numFmt w:val="decimal"/>
      <w:lvlText w:val="%1."/>
      <w:lvlJc w:val="left"/>
      <w:pPr>
        <w:tabs>
          <w:tab w:val="num" w:pos="720"/>
        </w:tabs>
        <w:ind w:left="720" w:hanging="360"/>
      </w:pPr>
      <w:rPr>
        <w:b/>
        <w:strike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57A265EE"/>
    <w:name w:val="WW8Num4"/>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A"/>
    <w:multiLevelType w:val="multilevel"/>
    <w:tmpl w:val="0000000A"/>
    <w:lvl w:ilvl="0">
      <w:start w:val="1"/>
      <w:numFmt w:val="decimal"/>
      <w:lvlText w:val="%1."/>
      <w:lvlJc w:val="left"/>
      <w:pPr>
        <w:tabs>
          <w:tab w:val="num" w:pos="502"/>
        </w:tabs>
        <w:ind w:left="502"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3"/>
    <w:multiLevelType w:val="multilevel"/>
    <w:tmpl w:val="00000013"/>
    <w:name w:val="WWNum1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rPr>
        <w:rFonts w:cs="Times New Roman"/>
      </w:rPr>
    </w:lvl>
    <w:lvl w:ilvl="2">
      <w:start w:val="1"/>
      <w:numFmt w:val="lowerRoman"/>
      <w:lvlText w:val="%2.%3."/>
      <w:lvlJc w:val="right"/>
      <w:pPr>
        <w:tabs>
          <w:tab w:val="num" w:pos="0"/>
        </w:tabs>
        <w:ind w:left="2520" w:hanging="180"/>
      </w:pPr>
      <w:rPr>
        <w:rFonts w:cs="Times New Roman"/>
      </w:rPr>
    </w:lvl>
    <w:lvl w:ilvl="3">
      <w:start w:val="1"/>
      <w:numFmt w:val="decimal"/>
      <w:lvlText w:val="%2.%3.%4."/>
      <w:lvlJc w:val="left"/>
      <w:pPr>
        <w:tabs>
          <w:tab w:val="num" w:pos="0"/>
        </w:tabs>
        <w:ind w:left="3240" w:hanging="360"/>
      </w:pPr>
      <w:rPr>
        <w:rFonts w:cs="Times New Roman"/>
      </w:rPr>
    </w:lvl>
    <w:lvl w:ilvl="4">
      <w:start w:val="1"/>
      <w:numFmt w:val="lowerLetter"/>
      <w:lvlText w:val="%2.%3.%4.%5."/>
      <w:lvlJc w:val="left"/>
      <w:pPr>
        <w:tabs>
          <w:tab w:val="num" w:pos="0"/>
        </w:tabs>
        <w:ind w:left="3960" w:hanging="360"/>
      </w:pPr>
      <w:rPr>
        <w:rFonts w:cs="Times New Roman"/>
      </w:rPr>
    </w:lvl>
    <w:lvl w:ilvl="5">
      <w:start w:val="1"/>
      <w:numFmt w:val="lowerRoman"/>
      <w:lvlText w:val="%2.%3.%4.%5.%6."/>
      <w:lvlJc w:val="right"/>
      <w:pPr>
        <w:tabs>
          <w:tab w:val="num" w:pos="0"/>
        </w:tabs>
        <w:ind w:left="4680" w:hanging="180"/>
      </w:pPr>
      <w:rPr>
        <w:rFonts w:cs="Times New Roman"/>
      </w:rPr>
    </w:lvl>
    <w:lvl w:ilvl="6">
      <w:start w:val="1"/>
      <w:numFmt w:val="decimal"/>
      <w:lvlText w:val="%2.%3.%4.%5.%6.%7."/>
      <w:lvlJc w:val="left"/>
      <w:pPr>
        <w:tabs>
          <w:tab w:val="num" w:pos="0"/>
        </w:tabs>
        <w:ind w:left="5400" w:hanging="360"/>
      </w:pPr>
      <w:rPr>
        <w:rFonts w:cs="Times New Roman"/>
      </w:rPr>
    </w:lvl>
    <w:lvl w:ilvl="7">
      <w:start w:val="1"/>
      <w:numFmt w:val="lowerLetter"/>
      <w:lvlText w:val="%2.%3.%4.%5.%6.%7.%8."/>
      <w:lvlJc w:val="left"/>
      <w:pPr>
        <w:tabs>
          <w:tab w:val="num" w:pos="0"/>
        </w:tabs>
        <w:ind w:left="6120" w:hanging="360"/>
      </w:pPr>
      <w:rPr>
        <w:rFonts w:cs="Times New Roman"/>
      </w:rPr>
    </w:lvl>
    <w:lvl w:ilvl="8">
      <w:start w:val="1"/>
      <w:numFmt w:val="lowerRoman"/>
      <w:lvlText w:val="%2.%3.%4.%5.%6.%7.%8.%9."/>
      <w:lvlJc w:val="right"/>
      <w:pPr>
        <w:tabs>
          <w:tab w:val="num" w:pos="0"/>
        </w:tabs>
        <w:ind w:left="6840" w:hanging="180"/>
      </w:pPr>
      <w:rPr>
        <w:rFonts w:cs="Times New Roman"/>
      </w:rPr>
    </w:lvl>
  </w:abstractNum>
  <w:abstractNum w:abstractNumId="5" w15:restartNumberingAfterBreak="0">
    <w:nsid w:val="013C15D2"/>
    <w:multiLevelType w:val="hybridMultilevel"/>
    <w:tmpl w:val="F5D23D34"/>
    <w:lvl w:ilvl="0" w:tplc="02B89EE2">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163D94"/>
    <w:multiLevelType w:val="hybridMultilevel"/>
    <w:tmpl w:val="0B38C8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A41F57"/>
    <w:multiLevelType w:val="hybridMultilevel"/>
    <w:tmpl w:val="05BE95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A53133F"/>
    <w:multiLevelType w:val="hybridMultilevel"/>
    <w:tmpl w:val="F5509BA6"/>
    <w:lvl w:ilvl="0" w:tplc="76B46AE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C718C3"/>
    <w:multiLevelType w:val="hybridMultilevel"/>
    <w:tmpl w:val="4DBA69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C9647E"/>
    <w:multiLevelType w:val="multilevel"/>
    <w:tmpl w:val="1B222596"/>
    <w:name w:val="WW8Num32"/>
    <w:lvl w:ilvl="0">
      <w:start w:val="1"/>
      <w:numFmt w:val="decimal"/>
      <w:lvlText w:val="%1."/>
      <w:lvlJc w:val="left"/>
      <w:pPr>
        <w:tabs>
          <w:tab w:val="num" w:pos="720"/>
        </w:tabs>
        <w:ind w:left="720" w:hanging="360"/>
      </w:pPr>
      <w:rPr>
        <w:rFonts w:hint="default"/>
        <w:b/>
        <w:strike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3423565D"/>
    <w:multiLevelType w:val="hybridMultilevel"/>
    <w:tmpl w:val="E244E702"/>
    <w:lvl w:ilvl="0" w:tplc="04150011">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E34D19"/>
    <w:multiLevelType w:val="hybridMultilevel"/>
    <w:tmpl w:val="C3B46104"/>
    <w:lvl w:ilvl="0" w:tplc="5E348C24">
      <w:start w:val="1"/>
      <w:numFmt w:val="decimal"/>
      <w:lvlText w:val="%1)"/>
      <w:lvlJc w:val="left"/>
      <w:pPr>
        <w:ind w:left="720" w:hanging="360"/>
      </w:pPr>
      <w:rPr>
        <w:rFonts w:hint="default"/>
        <w:w w:val="10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E880342"/>
    <w:multiLevelType w:val="hybridMultilevel"/>
    <w:tmpl w:val="CF78D2A2"/>
    <w:lvl w:ilvl="0" w:tplc="04150011">
      <w:start w:val="1"/>
      <w:numFmt w:val="decimal"/>
      <w:lvlText w:val="%1)"/>
      <w:lvlJc w:val="left"/>
      <w:pPr>
        <w:tabs>
          <w:tab w:val="num" w:pos="3360"/>
        </w:tabs>
        <w:ind w:left="3360" w:hanging="360"/>
      </w:pPr>
    </w:lvl>
    <w:lvl w:ilvl="1" w:tplc="04150019" w:tentative="1">
      <w:start w:val="1"/>
      <w:numFmt w:val="lowerLetter"/>
      <w:lvlText w:val="%2."/>
      <w:lvlJc w:val="left"/>
      <w:pPr>
        <w:tabs>
          <w:tab w:val="num" w:pos="4080"/>
        </w:tabs>
        <w:ind w:left="4080" w:hanging="360"/>
      </w:pPr>
    </w:lvl>
    <w:lvl w:ilvl="2" w:tplc="0415001B" w:tentative="1">
      <w:start w:val="1"/>
      <w:numFmt w:val="lowerRoman"/>
      <w:lvlText w:val="%3."/>
      <w:lvlJc w:val="right"/>
      <w:pPr>
        <w:tabs>
          <w:tab w:val="num" w:pos="4800"/>
        </w:tabs>
        <w:ind w:left="4800" w:hanging="180"/>
      </w:pPr>
    </w:lvl>
    <w:lvl w:ilvl="3" w:tplc="0415000F" w:tentative="1">
      <w:start w:val="1"/>
      <w:numFmt w:val="decimal"/>
      <w:lvlText w:val="%4."/>
      <w:lvlJc w:val="left"/>
      <w:pPr>
        <w:tabs>
          <w:tab w:val="num" w:pos="5520"/>
        </w:tabs>
        <w:ind w:left="5520" w:hanging="360"/>
      </w:pPr>
    </w:lvl>
    <w:lvl w:ilvl="4" w:tplc="04150019" w:tentative="1">
      <w:start w:val="1"/>
      <w:numFmt w:val="lowerLetter"/>
      <w:lvlText w:val="%5."/>
      <w:lvlJc w:val="left"/>
      <w:pPr>
        <w:tabs>
          <w:tab w:val="num" w:pos="6240"/>
        </w:tabs>
        <w:ind w:left="6240" w:hanging="360"/>
      </w:pPr>
    </w:lvl>
    <w:lvl w:ilvl="5" w:tplc="0415001B" w:tentative="1">
      <w:start w:val="1"/>
      <w:numFmt w:val="lowerRoman"/>
      <w:lvlText w:val="%6."/>
      <w:lvlJc w:val="right"/>
      <w:pPr>
        <w:tabs>
          <w:tab w:val="num" w:pos="6960"/>
        </w:tabs>
        <w:ind w:left="6960" w:hanging="180"/>
      </w:pPr>
    </w:lvl>
    <w:lvl w:ilvl="6" w:tplc="0415000F" w:tentative="1">
      <w:start w:val="1"/>
      <w:numFmt w:val="decimal"/>
      <w:lvlText w:val="%7."/>
      <w:lvlJc w:val="left"/>
      <w:pPr>
        <w:tabs>
          <w:tab w:val="num" w:pos="7680"/>
        </w:tabs>
        <w:ind w:left="7680" w:hanging="360"/>
      </w:pPr>
    </w:lvl>
    <w:lvl w:ilvl="7" w:tplc="04150019" w:tentative="1">
      <w:start w:val="1"/>
      <w:numFmt w:val="lowerLetter"/>
      <w:lvlText w:val="%8."/>
      <w:lvlJc w:val="left"/>
      <w:pPr>
        <w:tabs>
          <w:tab w:val="num" w:pos="8400"/>
        </w:tabs>
        <w:ind w:left="8400" w:hanging="360"/>
      </w:pPr>
    </w:lvl>
    <w:lvl w:ilvl="8" w:tplc="0415001B" w:tentative="1">
      <w:start w:val="1"/>
      <w:numFmt w:val="lowerRoman"/>
      <w:lvlText w:val="%9."/>
      <w:lvlJc w:val="right"/>
      <w:pPr>
        <w:tabs>
          <w:tab w:val="num" w:pos="9120"/>
        </w:tabs>
        <w:ind w:left="9120" w:hanging="180"/>
      </w:pPr>
    </w:lvl>
  </w:abstractNum>
  <w:abstractNum w:abstractNumId="14" w15:restartNumberingAfterBreak="0">
    <w:nsid w:val="57063E51"/>
    <w:multiLevelType w:val="hybridMultilevel"/>
    <w:tmpl w:val="F7CAB00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C961D9F"/>
    <w:multiLevelType w:val="hybridMultilevel"/>
    <w:tmpl w:val="4886C63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651A6484"/>
    <w:multiLevelType w:val="hybridMultilevel"/>
    <w:tmpl w:val="5F4EA91A"/>
    <w:lvl w:ilvl="0" w:tplc="2022FF50">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6B417E03"/>
    <w:multiLevelType w:val="hybridMultilevel"/>
    <w:tmpl w:val="3C0025D6"/>
    <w:name w:val="WW8Num2622"/>
    <w:lvl w:ilvl="0" w:tplc="17F2FB78">
      <w:start w:val="1"/>
      <w:numFmt w:val="bullet"/>
      <w:lvlText w:val=""/>
      <w:lvlJc w:val="left"/>
      <w:pPr>
        <w:tabs>
          <w:tab w:val="num" w:pos="1918"/>
        </w:tabs>
        <w:ind w:left="1918" w:hanging="360"/>
      </w:pPr>
      <w:rPr>
        <w:rFonts w:ascii="Symbol" w:hAnsi="Symbol" w:hint="default"/>
      </w:rPr>
    </w:lvl>
    <w:lvl w:ilvl="1" w:tplc="04150003" w:tentative="1">
      <w:start w:val="1"/>
      <w:numFmt w:val="bullet"/>
      <w:lvlText w:val="o"/>
      <w:lvlJc w:val="left"/>
      <w:pPr>
        <w:tabs>
          <w:tab w:val="num" w:pos="1918"/>
        </w:tabs>
        <w:ind w:left="1918" w:hanging="360"/>
      </w:pPr>
      <w:rPr>
        <w:rFonts w:ascii="Courier New" w:hAnsi="Courier New" w:cs="Courier New" w:hint="default"/>
      </w:rPr>
    </w:lvl>
    <w:lvl w:ilvl="2" w:tplc="04150005" w:tentative="1">
      <w:start w:val="1"/>
      <w:numFmt w:val="bullet"/>
      <w:lvlText w:val=""/>
      <w:lvlJc w:val="left"/>
      <w:pPr>
        <w:tabs>
          <w:tab w:val="num" w:pos="2638"/>
        </w:tabs>
        <w:ind w:left="2638" w:hanging="360"/>
      </w:pPr>
      <w:rPr>
        <w:rFonts w:ascii="Wingdings" w:hAnsi="Wingdings" w:hint="default"/>
      </w:rPr>
    </w:lvl>
    <w:lvl w:ilvl="3" w:tplc="04150001" w:tentative="1">
      <w:start w:val="1"/>
      <w:numFmt w:val="bullet"/>
      <w:lvlText w:val=""/>
      <w:lvlJc w:val="left"/>
      <w:pPr>
        <w:tabs>
          <w:tab w:val="num" w:pos="3358"/>
        </w:tabs>
        <w:ind w:left="3358" w:hanging="360"/>
      </w:pPr>
      <w:rPr>
        <w:rFonts w:ascii="Symbol" w:hAnsi="Symbol" w:hint="default"/>
      </w:rPr>
    </w:lvl>
    <w:lvl w:ilvl="4" w:tplc="04150003" w:tentative="1">
      <w:start w:val="1"/>
      <w:numFmt w:val="bullet"/>
      <w:lvlText w:val="o"/>
      <w:lvlJc w:val="left"/>
      <w:pPr>
        <w:tabs>
          <w:tab w:val="num" w:pos="4078"/>
        </w:tabs>
        <w:ind w:left="4078" w:hanging="360"/>
      </w:pPr>
      <w:rPr>
        <w:rFonts w:ascii="Courier New" w:hAnsi="Courier New" w:cs="Courier New" w:hint="default"/>
      </w:rPr>
    </w:lvl>
    <w:lvl w:ilvl="5" w:tplc="04150005" w:tentative="1">
      <w:start w:val="1"/>
      <w:numFmt w:val="bullet"/>
      <w:lvlText w:val=""/>
      <w:lvlJc w:val="left"/>
      <w:pPr>
        <w:tabs>
          <w:tab w:val="num" w:pos="4798"/>
        </w:tabs>
        <w:ind w:left="4798" w:hanging="360"/>
      </w:pPr>
      <w:rPr>
        <w:rFonts w:ascii="Wingdings" w:hAnsi="Wingdings" w:hint="default"/>
      </w:rPr>
    </w:lvl>
    <w:lvl w:ilvl="6" w:tplc="04150001" w:tentative="1">
      <w:start w:val="1"/>
      <w:numFmt w:val="bullet"/>
      <w:lvlText w:val=""/>
      <w:lvlJc w:val="left"/>
      <w:pPr>
        <w:tabs>
          <w:tab w:val="num" w:pos="5518"/>
        </w:tabs>
        <w:ind w:left="5518" w:hanging="360"/>
      </w:pPr>
      <w:rPr>
        <w:rFonts w:ascii="Symbol" w:hAnsi="Symbol" w:hint="default"/>
      </w:rPr>
    </w:lvl>
    <w:lvl w:ilvl="7" w:tplc="04150003" w:tentative="1">
      <w:start w:val="1"/>
      <w:numFmt w:val="bullet"/>
      <w:lvlText w:val="o"/>
      <w:lvlJc w:val="left"/>
      <w:pPr>
        <w:tabs>
          <w:tab w:val="num" w:pos="6238"/>
        </w:tabs>
        <w:ind w:left="6238" w:hanging="360"/>
      </w:pPr>
      <w:rPr>
        <w:rFonts w:ascii="Courier New" w:hAnsi="Courier New" w:cs="Courier New" w:hint="default"/>
      </w:rPr>
    </w:lvl>
    <w:lvl w:ilvl="8" w:tplc="04150005" w:tentative="1">
      <w:start w:val="1"/>
      <w:numFmt w:val="bullet"/>
      <w:lvlText w:val=""/>
      <w:lvlJc w:val="left"/>
      <w:pPr>
        <w:tabs>
          <w:tab w:val="num" w:pos="6958"/>
        </w:tabs>
        <w:ind w:left="6958" w:hanging="360"/>
      </w:pPr>
      <w:rPr>
        <w:rFonts w:ascii="Wingdings" w:hAnsi="Wingdings" w:hint="default"/>
      </w:rPr>
    </w:lvl>
  </w:abstractNum>
  <w:abstractNum w:abstractNumId="18" w15:restartNumberingAfterBreak="0">
    <w:nsid w:val="72155BDC"/>
    <w:multiLevelType w:val="hybridMultilevel"/>
    <w:tmpl w:val="C5F849F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76823204"/>
    <w:multiLevelType w:val="hybridMultilevel"/>
    <w:tmpl w:val="E5D6F9D0"/>
    <w:lvl w:ilvl="0" w:tplc="76B46A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3"/>
  </w:num>
  <w:num w:numId="3">
    <w:abstractNumId w:val="0"/>
  </w:num>
  <w:num w:numId="4">
    <w:abstractNumId w:val="1"/>
  </w:num>
  <w:num w:numId="5">
    <w:abstractNumId w:val="2"/>
  </w:num>
  <w:num w:numId="6">
    <w:abstractNumId w:val="12"/>
  </w:num>
  <w:num w:numId="7">
    <w:abstractNumId w:val="14"/>
  </w:num>
  <w:num w:numId="8">
    <w:abstractNumId w:val="6"/>
  </w:num>
  <w:num w:numId="9">
    <w:abstractNumId w:val="5"/>
  </w:num>
  <w:num w:numId="10">
    <w:abstractNumId w:val="10"/>
  </w:num>
  <w:num w:numId="11">
    <w:abstractNumId w:val="15"/>
  </w:num>
  <w:num w:numId="12">
    <w:abstractNumId w:val="18"/>
  </w:num>
  <w:num w:numId="13">
    <w:abstractNumId w:val="8"/>
  </w:num>
  <w:num w:numId="14">
    <w:abstractNumId w:val="19"/>
  </w:num>
  <w:num w:numId="15">
    <w:abstractNumId w:val="3"/>
  </w:num>
  <w:num w:numId="16">
    <w:abstractNumId w:val="11"/>
  </w:num>
  <w:num w:numId="17">
    <w:abstractNumId w:val="9"/>
  </w:num>
  <w:num w:numId="1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4E0"/>
    <w:rsid w:val="00001B32"/>
    <w:rsid w:val="00003579"/>
    <w:rsid w:val="0000487C"/>
    <w:rsid w:val="00007111"/>
    <w:rsid w:val="000106DB"/>
    <w:rsid w:val="0001266D"/>
    <w:rsid w:val="000127AC"/>
    <w:rsid w:val="00012C74"/>
    <w:rsid w:val="000138D9"/>
    <w:rsid w:val="00022916"/>
    <w:rsid w:val="00023AC2"/>
    <w:rsid w:val="00026BE7"/>
    <w:rsid w:val="00026C95"/>
    <w:rsid w:val="00026D62"/>
    <w:rsid w:val="000312C1"/>
    <w:rsid w:val="00031EB8"/>
    <w:rsid w:val="00033747"/>
    <w:rsid w:val="00033B9D"/>
    <w:rsid w:val="00034E7C"/>
    <w:rsid w:val="000379EF"/>
    <w:rsid w:val="000556DA"/>
    <w:rsid w:val="000573DC"/>
    <w:rsid w:val="00060660"/>
    <w:rsid w:val="00060B18"/>
    <w:rsid w:val="00064992"/>
    <w:rsid w:val="0006645C"/>
    <w:rsid w:val="00066ED6"/>
    <w:rsid w:val="0007091B"/>
    <w:rsid w:val="0007139E"/>
    <w:rsid w:val="0007540A"/>
    <w:rsid w:val="000771CC"/>
    <w:rsid w:val="000776D1"/>
    <w:rsid w:val="00080FB7"/>
    <w:rsid w:val="00082ADD"/>
    <w:rsid w:val="00090ECE"/>
    <w:rsid w:val="00092524"/>
    <w:rsid w:val="0009325A"/>
    <w:rsid w:val="000A583B"/>
    <w:rsid w:val="000C1FDD"/>
    <w:rsid w:val="000D169F"/>
    <w:rsid w:val="000D19BC"/>
    <w:rsid w:val="000D33CC"/>
    <w:rsid w:val="000F31D5"/>
    <w:rsid w:val="000F44D3"/>
    <w:rsid w:val="000F478B"/>
    <w:rsid w:val="000F5C61"/>
    <w:rsid w:val="00104079"/>
    <w:rsid w:val="00107285"/>
    <w:rsid w:val="001075E6"/>
    <w:rsid w:val="00107D2A"/>
    <w:rsid w:val="0011274C"/>
    <w:rsid w:val="001147A7"/>
    <w:rsid w:val="00117A65"/>
    <w:rsid w:val="0012265C"/>
    <w:rsid w:val="00124772"/>
    <w:rsid w:val="00126DE9"/>
    <w:rsid w:val="00127F2B"/>
    <w:rsid w:val="001302F8"/>
    <w:rsid w:val="0013179C"/>
    <w:rsid w:val="00131D50"/>
    <w:rsid w:val="00132C71"/>
    <w:rsid w:val="001342B3"/>
    <w:rsid w:val="00134EFA"/>
    <w:rsid w:val="001443C3"/>
    <w:rsid w:val="00147607"/>
    <w:rsid w:val="00151782"/>
    <w:rsid w:val="0015332C"/>
    <w:rsid w:val="00153806"/>
    <w:rsid w:val="00160DBF"/>
    <w:rsid w:val="00161BAF"/>
    <w:rsid w:val="00163635"/>
    <w:rsid w:val="00167CDB"/>
    <w:rsid w:val="00167EFD"/>
    <w:rsid w:val="00170782"/>
    <w:rsid w:val="00174CBC"/>
    <w:rsid w:val="00175ECD"/>
    <w:rsid w:val="0018115C"/>
    <w:rsid w:val="00181F96"/>
    <w:rsid w:val="0018463C"/>
    <w:rsid w:val="00184F35"/>
    <w:rsid w:val="00185EB8"/>
    <w:rsid w:val="001925DD"/>
    <w:rsid w:val="001938A3"/>
    <w:rsid w:val="00196B49"/>
    <w:rsid w:val="001A1C59"/>
    <w:rsid w:val="001A23CD"/>
    <w:rsid w:val="001A3C07"/>
    <w:rsid w:val="001A554D"/>
    <w:rsid w:val="001A6CFF"/>
    <w:rsid w:val="001B24F5"/>
    <w:rsid w:val="001C154E"/>
    <w:rsid w:val="001C3893"/>
    <w:rsid w:val="001D1310"/>
    <w:rsid w:val="001D266D"/>
    <w:rsid w:val="001E39AC"/>
    <w:rsid w:val="001E5E33"/>
    <w:rsid w:val="001E6E03"/>
    <w:rsid w:val="001F2CF6"/>
    <w:rsid w:val="0021046A"/>
    <w:rsid w:val="0021265F"/>
    <w:rsid w:val="00212F0D"/>
    <w:rsid w:val="00213DE2"/>
    <w:rsid w:val="002150F3"/>
    <w:rsid w:val="002166B7"/>
    <w:rsid w:val="00220A7B"/>
    <w:rsid w:val="002317D6"/>
    <w:rsid w:val="00231F71"/>
    <w:rsid w:val="0023436C"/>
    <w:rsid w:val="00234D24"/>
    <w:rsid w:val="00242BE2"/>
    <w:rsid w:val="00243E8A"/>
    <w:rsid w:val="00243FF9"/>
    <w:rsid w:val="00260132"/>
    <w:rsid w:val="0027695C"/>
    <w:rsid w:val="002812F3"/>
    <w:rsid w:val="002828C2"/>
    <w:rsid w:val="002855BF"/>
    <w:rsid w:val="002923A4"/>
    <w:rsid w:val="00297D75"/>
    <w:rsid w:val="002A2FF7"/>
    <w:rsid w:val="002A3106"/>
    <w:rsid w:val="002B1B21"/>
    <w:rsid w:val="002B5B4C"/>
    <w:rsid w:val="002B6422"/>
    <w:rsid w:val="002B7DC1"/>
    <w:rsid w:val="002C410B"/>
    <w:rsid w:val="002C6967"/>
    <w:rsid w:val="002D7B46"/>
    <w:rsid w:val="002E0A27"/>
    <w:rsid w:val="002E289B"/>
    <w:rsid w:val="002E3B69"/>
    <w:rsid w:val="002E55ED"/>
    <w:rsid w:val="002E74C7"/>
    <w:rsid w:val="002E787B"/>
    <w:rsid w:val="002F2D62"/>
    <w:rsid w:val="002F45F4"/>
    <w:rsid w:val="002F5019"/>
    <w:rsid w:val="002F519E"/>
    <w:rsid w:val="002F68F2"/>
    <w:rsid w:val="00301BBB"/>
    <w:rsid w:val="00303DDA"/>
    <w:rsid w:val="00303FBA"/>
    <w:rsid w:val="0030637C"/>
    <w:rsid w:val="003174A0"/>
    <w:rsid w:val="003245EC"/>
    <w:rsid w:val="003275EA"/>
    <w:rsid w:val="003430E5"/>
    <w:rsid w:val="00344355"/>
    <w:rsid w:val="00344F7D"/>
    <w:rsid w:val="00347387"/>
    <w:rsid w:val="00351E79"/>
    <w:rsid w:val="0035431C"/>
    <w:rsid w:val="0035633C"/>
    <w:rsid w:val="00361164"/>
    <w:rsid w:val="00362CA8"/>
    <w:rsid w:val="00367D43"/>
    <w:rsid w:val="00371B7B"/>
    <w:rsid w:val="0038200F"/>
    <w:rsid w:val="00384B39"/>
    <w:rsid w:val="003909FB"/>
    <w:rsid w:val="00391E17"/>
    <w:rsid w:val="00393E2C"/>
    <w:rsid w:val="003A7D35"/>
    <w:rsid w:val="003B091D"/>
    <w:rsid w:val="003B5D8D"/>
    <w:rsid w:val="003B7224"/>
    <w:rsid w:val="003C76F0"/>
    <w:rsid w:val="003D080E"/>
    <w:rsid w:val="003D1B39"/>
    <w:rsid w:val="003D29F6"/>
    <w:rsid w:val="003E1338"/>
    <w:rsid w:val="003E2AE4"/>
    <w:rsid w:val="003E6618"/>
    <w:rsid w:val="003F078B"/>
    <w:rsid w:val="003F1402"/>
    <w:rsid w:val="003F3736"/>
    <w:rsid w:val="003F375A"/>
    <w:rsid w:val="003F7318"/>
    <w:rsid w:val="00404012"/>
    <w:rsid w:val="004059BE"/>
    <w:rsid w:val="00405F36"/>
    <w:rsid w:val="00407B58"/>
    <w:rsid w:val="00407F64"/>
    <w:rsid w:val="00411D5B"/>
    <w:rsid w:val="0041282C"/>
    <w:rsid w:val="004154FC"/>
    <w:rsid w:val="0043282B"/>
    <w:rsid w:val="00432A4B"/>
    <w:rsid w:val="00442FCD"/>
    <w:rsid w:val="004464D0"/>
    <w:rsid w:val="00451284"/>
    <w:rsid w:val="00456B3D"/>
    <w:rsid w:val="004601A0"/>
    <w:rsid w:val="00463536"/>
    <w:rsid w:val="00465072"/>
    <w:rsid w:val="00466586"/>
    <w:rsid w:val="004672C8"/>
    <w:rsid w:val="00470B48"/>
    <w:rsid w:val="004734A8"/>
    <w:rsid w:val="00473E03"/>
    <w:rsid w:val="00476D5E"/>
    <w:rsid w:val="0048541D"/>
    <w:rsid w:val="00485A8C"/>
    <w:rsid w:val="00486CE0"/>
    <w:rsid w:val="0049085A"/>
    <w:rsid w:val="00496185"/>
    <w:rsid w:val="00496BA7"/>
    <w:rsid w:val="004A4647"/>
    <w:rsid w:val="004A4AFB"/>
    <w:rsid w:val="004B0832"/>
    <w:rsid w:val="004B1183"/>
    <w:rsid w:val="004B36AE"/>
    <w:rsid w:val="004B6F9D"/>
    <w:rsid w:val="004C450F"/>
    <w:rsid w:val="004C486F"/>
    <w:rsid w:val="004C6EF0"/>
    <w:rsid w:val="004C75A4"/>
    <w:rsid w:val="004D3FB0"/>
    <w:rsid w:val="004E006E"/>
    <w:rsid w:val="004E2651"/>
    <w:rsid w:val="004E66C6"/>
    <w:rsid w:val="004F2494"/>
    <w:rsid w:val="004F308D"/>
    <w:rsid w:val="004F4151"/>
    <w:rsid w:val="005104E0"/>
    <w:rsid w:val="005164B5"/>
    <w:rsid w:val="0051652B"/>
    <w:rsid w:val="00521BB0"/>
    <w:rsid w:val="00522EA9"/>
    <w:rsid w:val="00524CAF"/>
    <w:rsid w:val="00524E22"/>
    <w:rsid w:val="0052686F"/>
    <w:rsid w:val="00526FA3"/>
    <w:rsid w:val="00530E2A"/>
    <w:rsid w:val="005369E3"/>
    <w:rsid w:val="00542079"/>
    <w:rsid w:val="00544588"/>
    <w:rsid w:val="00550DA5"/>
    <w:rsid w:val="00551485"/>
    <w:rsid w:val="005603EE"/>
    <w:rsid w:val="00561594"/>
    <w:rsid w:val="0056170B"/>
    <w:rsid w:val="0056444D"/>
    <w:rsid w:val="00566073"/>
    <w:rsid w:val="005664C7"/>
    <w:rsid w:val="00572C0F"/>
    <w:rsid w:val="005842D3"/>
    <w:rsid w:val="00595DAC"/>
    <w:rsid w:val="005A511B"/>
    <w:rsid w:val="005A5E87"/>
    <w:rsid w:val="005B5E8F"/>
    <w:rsid w:val="005B6C1A"/>
    <w:rsid w:val="005C111F"/>
    <w:rsid w:val="005C2F78"/>
    <w:rsid w:val="005C4BEC"/>
    <w:rsid w:val="005E0A41"/>
    <w:rsid w:val="005E5D0E"/>
    <w:rsid w:val="005F7327"/>
    <w:rsid w:val="00601ED4"/>
    <w:rsid w:val="00602784"/>
    <w:rsid w:val="006069BE"/>
    <w:rsid w:val="00620B4B"/>
    <w:rsid w:val="006225E2"/>
    <w:rsid w:val="0063095B"/>
    <w:rsid w:val="006322C4"/>
    <w:rsid w:val="00632345"/>
    <w:rsid w:val="00647975"/>
    <w:rsid w:val="0065244A"/>
    <w:rsid w:val="006525B6"/>
    <w:rsid w:val="00657B68"/>
    <w:rsid w:val="006602F9"/>
    <w:rsid w:val="0066254B"/>
    <w:rsid w:val="006627DD"/>
    <w:rsid w:val="00667223"/>
    <w:rsid w:val="006702C1"/>
    <w:rsid w:val="00671764"/>
    <w:rsid w:val="006746DE"/>
    <w:rsid w:val="00680F1D"/>
    <w:rsid w:val="00681AF6"/>
    <w:rsid w:val="0068473B"/>
    <w:rsid w:val="00690046"/>
    <w:rsid w:val="00692FF3"/>
    <w:rsid w:val="006943FB"/>
    <w:rsid w:val="00695C14"/>
    <w:rsid w:val="00697D3B"/>
    <w:rsid w:val="006A58D9"/>
    <w:rsid w:val="006A6BF2"/>
    <w:rsid w:val="006B162F"/>
    <w:rsid w:val="006B29E8"/>
    <w:rsid w:val="006B5AEB"/>
    <w:rsid w:val="006C1C54"/>
    <w:rsid w:val="006C2C80"/>
    <w:rsid w:val="006C3673"/>
    <w:rsid w:val="006C5F3C"/>
    <w:rsid w:val="006D0F01"/>
    <w:rsid w:val="006D17D1"/>
    <w:rsid w:val="006D62BA"/>
    <w:rsid w:val="006D688A"/>
    <w:rsid w:val="006F3B52"/>
    <w:rsid w:val="006F68AB"/>
    <w:rsid w:val="007000FA"/>
    <w:rsid w:val="00700974"/>
    <w:rsid w:val="00702F80"/>
    <w:rsid w:val="0070450C"/>
    <w:rsid w:val="00724B7A"/>
    <w:rsid w:val="00726114"/>
    <w:rsid w:val="007321A7"/>
    <w:rsid w:val="00735378"/>
    <w:rsid w:val="00735B59"/>
    <w:rsid w:val="00737292"/>
    <w:rsid w:val="00746560"/>
    <w:rsid w:val="00751163"/>
    <w:rsid w:val="00751A01"/>
    <w:rsid w:val="00754A6F"/>
    <w:rsid w:val="00755CC8"/>
    <w:rsid w:val="00757EA9"/>
    <w:rsid w:val="00762DBA"/>
    <w:rsid w:val="0076311B"/>
    <w:rsid w:val="00766752"/>
    <w:rsid w:val="00772F3D"/>
    <w:rsid w:val="00777E11"/>
    <w:rsid w:val="0078748A"/>
    <w:rsid w:val="00794F30"/>
    <w:rsid w:val="00795556"/>
    <w:rsid w:val="007A00AE"/>
    <w:rsid w:val="007A72A0"/>
    <w:rsid w:val="007B1CD8"/>
    <w:rsid w:val="007B1E8F"/>
    <w:rsid w:val="007B2A26"/>
    <w:rsid w:val="007B4909"/>
    <w:rsid w:val="007B664D"/>
    <w:rsid w:val="007C4614"/>
    <w:rsid w:val="007D2F1A"/>
    <w:rsid w:val="007D4E6E"/>
    <w:rsid w:val="007D516D"/>
    <w:rsid w:val="007E060D"/>
    <w:rsid w:val="007E1C1A"/>
    <w:rsid w:val="007E1F08"/>
    <w:rsid w:val="007E270B"/>
    <w:rsid w:val="007E7D33"/>
    <w:rsid w:val="007F0238"/>
    <w:rsid w:val="0080296A"/>
    <w:rsid w:val="0081180D"/>
    <w:rsid w:val="00813196"/>
    <w:rsid w:val="008160FA"/>
    <w:rsid w:val="0081760E"/>
    <w:rsid w:val="00824194"/>
    <w:rsid w:val="008252F0"/>
    <w:rsid w:val="00827F32"/>
    <w:rsid w:val="00831379"/>
    <w:rsid w:val="00832C90"/>
    <w:rsid w:val="00836E8E"/>
    <w:rsid w:val="008405FA"/>
    <w:rsid w:val="00841062"/>
    <w:rsid w:val="00845300"/>
    <w:rsid w:val="00847991"/>
    <w:rsid w:val="0085064C"/>
    <w:rsid w:val="00852B21"/>
    <w:rsid w:val="00852BCB"/>
    <w:rsid w:val="0086376E"/>
    <w:rsid w:val="00864C01"/>
    <w:rsid w:val="00874F14"/>
    <w:rsid w:val="008800F0"/>
    <w:rsid w:val="008804BB"/>
    <w:rsid w:val="00881358"/>
    <w:rsid w:val="00881C0B"/>
    <w:rsid w:val="00881CA8"/>
    <w:rsid w:val="008909FE"/>
    <w:rsid w:val="008912DB"/>
    <w:rsid w:val="00893CDD"/>
    <w:rsid w:val="00895B08"/>
    <w:rsid w:val="00896DD6"/>
    <w:rsid w:val="008A0247"/>
    <w:rsid w:val="008A206E"/>
    <w:rsid w:val="008A3965"/>
    <w:rsid w:val="008B09A6"/>
    <w:rsid w:val="008B3EEF"/>
    <w:rsid w:val="008B491E"/>
    <w:rsid w:val="008B4B3A"/>
    <w:rsid w:val="008B5D46"/>
    <w:rsid w:val="008B667B"/>
    <w:rsid w:val="008B7267"/>
    <w:rsid w:val="008C25C6"/>
    <w:rsid w:val="008C51BD"/>
    <w:rsid w:val="008D1EFA"/>
    <w:rsid w:val="008D3B7A"/>
    <w:rsid w:val="008D4E43"/>
    <w:rsid w:val="008D60D1"/>
    <w:rsid w:val="008E214B"/>
    <w:rsid w:val="008E67FC"/>
    <w:rsid w:val="008F2A56"/>
    <w:rsid w:val="008F3414"/>
    <w:rsid w:val="008F3C91"/>
    <w:rsid w:val="008F7928"/>
    <w:rsid w:val="009033EE"/>
    <w:rsid w:val="009038D7"/>
    <w:rsid w:val="00906CF7"/>
    <w:rsid w:val="00912481"/>
    <w:rsid w:val="00915984"/>
    <w:rsid w:val="00922299"/>
    <w:rsid w:val="00923925"/>
    <w:rsid w:val="00924C7A"/>
    <w:rsid w:val="00925900"/>
    <w:rsid w:val="009310AB"/>
    <w:rsid w:val="00931278"/>
    <w:rsid w:val="009321BF"/>
    <w:rsid w:val="00933937"/>
    <w:rsid w:val="00934C84"/>
    <w:rsid w:val="00935907"/>
    <w:rsid w:val="00936156"/>
    <w:rsid w:val="00940425"/>
    <w:rsid w:val="00940ABA"/>
    <w:rsid w:val="009414FA"/>
    <w:rsid w:val="009431C0"/>
    <w:rsid w:val="0094490D"/>
    <w:rsid w:val="00947A18"/>
    <w:rsid w:val="009504EB"/>
    <w:rsid w:val="009510BD"/>
    <w:rsid w:val="00951CDE"/>
    <w:rsid w:val="00953117"/>
    <w:rsid w:val="00960219"/>
    <w:rsid w:val="00960489"/>
    <w:rsid w:val="009607CA"/>
    <w:rsid w:val="00960A01"/>
    <w:rsid w:val="00960EDC"/>
    <w:rsid w:val="0096373B"/>
    <w:rsid w:val="00963DA3"/>
    <w:rsid w:val="00967480"/>
    <w:rsid w:val="009712A0"/>
    <w:rsid w:val="00973448"/>
    <w:rsid w:val="0097594F"/>
    <w:rsid w:val="00975DBF"/>
    <w:rsid w:val="009767E4"/>
    <w:rsid w:val="00977CFB"/>
    <w:rsid w:val="00982321"/>
    <w:rsid w:val="00982DB7"/>
    <w:rsid w:val="009849BB"/>
    <w:rsid w:val="00985BCD"/>
    <w:rsid w:val="009950AD"/>
    <w:rsid w:val="0099534C"/>
    <w:rsid w:val="009961AE"/>
    <w:rsid w:val="00996C0B"/>
    <w:rsid w:val="0099742F"/>
    <w:rsid w:val="009A0244"/>
    <w:rsid w:val="009A498F"/>
    <w:rsid w:val="009A73FA"/>
    <w:rsid w:val="009B2F30"/>
    <w:rsid w:val="009B364B"/>
    <w:rsid w:val="009C1020"/>
    <w:rsid w:val="009C2F08"/>
    <w:rsid w:val="009C75FF"/>
    <w:rsid w:val="009D009C"/>
    <w:rsid w:val="009D30DB"/>
    <w:rsid w:val="009D7F7B"/>
    <w:rsid w:val="009E5FF3"/>
    <w:rsid w:val="009E7577"/>
    <w:rsid w:val="009F1093"/>
    <w:rsid w:val="009F2893"/>
    <w:rsid w:val="009F448B"/>
    <w:rsid w:val="009F4B79"/>
    <w:rsid w:val="009F5784"/>
    <w:rsid w:val="00A04CD5"/>
    <w:rsid w:val="00A061B1"/>
    <w:rsid w:val="00A075F3"/>
    <w:rsid w:val="00A2193E"/>
    <w:rsid w:val="00A26036"/>
    <w:rsid w:val="00A30A7C"/>
    <w:rsid w:val="00A41C4F"/>
    <w:rsid w:val="00A533E9"/>
    <w:rsid w:val="00A53A73"/>
    <w:rsid w:val="00A55E6C"/>
    <w:rsid w:val="00A56A0E"/>
    <w:rsid w:val="00A703BF"/>
    <w:rsid w:val="00A72638"/>
    <w:rsid w:val="00A7462D"/>
    <w:rsid w:val="00A76297"/>
    <w:rsid w:val="00A80C8B"/>
    <w:rsid w:val="00A80FEB"/>
    <w:rsid w:val="00A85759"/>
    <w:rsid w:val="00A903EF"/>
    <w:rsid w:val="00A91A07"/>
    <w:rsid w:val="00A923E8"/>
    <w:rsid w:val="00A92741"/>
    <w:rsid w:val="00A941E2"/>
    <w:rsid w:val="00A94A78"/>
    <w:rsid w:val="00A97779"/>
    <w:rsid w:val="00AA697D"/>
    <w:rsid w:val="00AA69AF"/>
    <w:rsid w:val="00AB2B33"/>
    <w:rsid w:val="00AB2B40"/>
    <w:rsid w:val="00AB44D3"/>
    <w:rsid w:val="00AB56A8"/>
    <w:rsid w:val="00AB5DD7"/>
    <w:rsid w:val="00AB6247"/>
    <w:rsid w:val="00AC2B92"/>
    <w:rsid w:val="00AC32AF"/>
    <w:rsid w:val="00AC6F27"/>
    <w:rsid w:val="00AD1CB8"/>
    <w:rsid w:val="00AD3236"/>
    <w:rsid w:val="00AD6034"/>
    <w:rsid w:val="00AE1C08"/>
    <w:rsid w:val="00AE2501"/>
    <w:rsid w:val="00AE43C7"/>
    <w:rsid w:val="00AE6B0E"/>
    <w:rsid w:val="00AF57B6"/>
    <w:rsid w:val="00AF5FCE"/>
    <w:rsid w:val="00B01242"/>
    <w:rsid w:val="00B058DE"/>
    <w:rsid w:val="00B104F6"/>
    <w:rsid w:val="00B116D4"/>
    <w:rsid w:val="00B116F5"/>
    <w:rsid w:val="00B11FA0"/>
    <w:rsid w:val="00B1588C"/>
    <w:rsid w:val="00B305CA"/>
    <w:rsid w:val="00B55937"/>
    <w:rsid w:val="00B56FE1"/>
    <w:rsid w:val="00B57433"/>
    <w:rsid w:val="00B62A30"/>
    <w:rsid w:val="00B65709"/>
    <w:rsid w:val="00B72C43"/>
    <w:rsid w:val="00B777BA"/>
    <w:rsid w:val="00B808F9"/>
    <w:rsid w:val="00B838EC"/>
    <w:rsid w:val="00B85235"/>
    <w:rsid w:val="00B93DCB"/>
    <w:rsid w:val="00B96551"/>
    <w:rsid w:val="00B97886"/>
    <w:rsid w:val="00BA05E9"/>
    <w:rsid w:val="00BA0607"/>
    <w:rsid w:val="00BA343D"/>
    <w:rsid w:val="00BA4845"/>
    <w:rsid w:val="00BA7378"/>
    <w:rsid w:val="00BC511B"/>
    <w:rsid w:val="00BC6AB9"/>
    <w:rsid w:val="00BD1719"/>
    <w:rsid w:val="00BE2AC4"/>
    <w:rsid w:val="00BF29B4"/>
    <w:rsid w:val="00BF3EC1"/>
    <w:rsid w:val="00BF5FAA"/>
    <w:rsid w:val="00BF7BAD"/>
    <w:rsid w:val="00C04EDD"/>
    <w:rsid w:val="00C07517"/>
    <w:rsid w:val="00C14851"/>
    <w:rsid w:val="00C256AA"/>
    <w:rsid w:val="00C268D4"/>
    <w:rsid w:val="00C26E07"/>
    <w:rsid w:val="00C275F5"/>
    <w:rsid w:val="00C3455C"/>
    <w:rsid w:val="00C349D2"/>
    <w:rsid w:val="00C5423F"/>
    <w:rsid w:val="00C56C9F"/>
    <w:rsid w:val="00C61882"/>
    <w:rsid w:val="00C62C51"/>
    <w:rsid w:val="00C64B52"/>
    <w:rsid w:val="00C67672"/>
    <w:rsid w:val="00C70ADA"/>
    <w:rsid w:val="00C73336"/>
    <w:rsid w:val="00C73EBF"/>
    <w:rsid w:val="00C77A1B"/>
    <w:rsid w:val="00C9016F"/>
    <w:rsid w:val="00C903D4"/>
    <w:rsid w:val="00C918C7"/>
    <w:rsid w:val="00C94B85"/>
    <w:rsid w:val="00C963AB"/>
    <w:rsid w:val="00CA08BF"/>
    <w:rsid w:val="00CB7EC0"/>
    <w:rsid w:val="00CD50E2"/>
    <w:rsid w:val="00CE0A81"/>
    <w:rsid w:val="00CE1ABE"/>
    <w:rsid w:val="00CE3813"/>
    <w:rsid w:val="00CE560C"/>
    <w:rsid w:val="00CE787E"/>
    <w:rsid w:val="00CF0475"/>
    <w:rsid w:val="00CF3E7D"/>
    <w:rsid w:val="00CF4D69"/>
    <w:rsid w:val="00CF6293"/>
    <w:rsid w:val="00CF7420"/>
    <w:rsid w:val="00D01CA1"/>
    <w:rsid w:val="00D0605D"/>
    <w:rsid w:val="00D0742D"/>
    <w:rsid w:val="00D111DB"/>
    <w:rsid w:val="00D11C1E"/>
    <w:rsid w:val="00D12CA2"/>
    <w:rsid w:val="00D20412"/>
    <w:rsid w:val="00D27352"/>
    <w:rsid w:val="00D30E2F"/>
    <w:rsid w:val="00D40591"/>
    <w:rsid w:val="00D40F84"/>
    <w:rsid w:val="00D524A2"/>
    <w:rsid w:val="00D53CEE"/>
    <w:rsid w:val="00D547DA"/>
    <w:rsid w:val="00D61851"/>
    <w:rsid w:val="00D67DFE"/>
    <w:rsid w:val="00D715E8"/>
    <w:rsid w:val="00D73E33"/>
    <w:rsid w:val="00D759CD"/>
    <w:rsid w:val="00D80BF2"/>
    <w:rsid w:val="00D94663"/>
    <w:rsid w:val="00D94BAB"/>
    <w:rsid w:val="00DA0853"/>
    <w:rsid w:val="00DA0BB0"/>
    <w:rsid w:val="00DA69D9"/>
    <w:rsid w:val="00DB329E"/>
    <w:rsid w:val="00DC1C56"/>
    <w:rsid w:val="00DC5CCD"/>
    <w:rsid w:val="00DD2D27"/>
    <w:rsid w:val="00DD7357"/>
    <w:rsid w:val="00DD779C"/>
    <w:rsid w:val="00DE5D49"/>
    <w:rsid w:val="00E03E44"/>
    <w:rsid w:val="00E05F77"/>
    <w:rsid w:val="00E0611E"/>
    <w:rsid w:val="00E078D6"/>
    <w:rsid w:val="00E07E4B"/>
    <w:rsid w:val="00E1040B"/>
    <w:rsid w:val="00E13B2C"/>
    <w:rsid w:val="00E2165D"/>
    <w:rsid w:val="00E21791"/>
    <w:rsid w:val="00E22C35"/>
    <w:rsid w:val="00E262FB"/>
    <w:rsid w:val="00E306AD"/>
    <w:rsid w:val="00E357AE"/>
    <w:rsid w:val="00E36FCC"/>
    <w:rsid w:val="00E43E04"/>
    <w:rsid w:val="00E44EF9"/>
    <w:rsid w:val="00E52313"/>
    <w:rsid w:val="00E5274D"/>
    <w:rsid w:val="00E533AD"/>
    <w:rsid w:val="00E5369B"/>
    <w:rsid w:val="00E552BC"/>
    <w:rsid w:val="00E57E42"/>
    <w:rsid w:val="00E631BD"/>
    <w:rsid w:val="00E666CF"/>
    <w:rsid w:val="00E746DF"/>
    <w:rsid w:val="00E7553E"/>
    <w:rsid w:val="00E8413B"/>
    <w:rsid w:val="00E90B67"/>
    <w:rsid w:val="00E957D1"/>
    <w:rsid w:val="00E95976"/>
    <w:rsid w:val="00E96422"/>
    <w:rsid w:val="00EA16A8"/>
    <w:rsid w:val="00EA6952"/>
    <w:rsid w:val="00EB1F16"/>
    <w:rsid w:val="00EC4204"/>
    <w:rsid w:val="00EC5989"/>
    <w:rsid w:val="00EC7E82"/>
    <w:rsid w:val="00EE2D29"/>
    <w:rsid w:val="00EE4B64"/>
    <w:rsid w:val="00EE6D73"/>
    <w:rsid w:val="00EF7E30"/>
    <w:rsid w:val="00F03881"/>
    <w:rsid w:val="00F10823"/>
    <w:rsid w:val="00F1395F"/>
    <w:rsid w:val="00F14B7E"/>
    <w:rsid w:val="00F200C4"/>
    <w:rsid w:val="00F2444C"/>
    <w:rsid w:val="00F26E87"/>
    <w:rsid w:val="00F31112"/>
    <w:rsid w:val="00F334EF"/>
    <w:rsid w:val="00F33521"/>
    <w:rsid w:val="00F35100"/>
    <w:rsid w:val="00F35376"/>
    <w:rsid w:val="00F379F2"/>
    <w:rsid w:val="00F43F7E"/>
    <w:rsid w:val="00F5115B"/>
    <w:rsid w:val="00F516AA"/>
    <w:rsid w:val="00F542AC"/>
    <w:rsid w:val="00F5519B"/>
    <w:rsid w:val="00F55A69"/>
    <w:rsid w:val="00F6424B"/>
    <w:rsid w:val="00F65351"/>
    <w:rsid w:val="00F655DF"/>
    <w:rsid w:val="00F65F05"/>
    <w:rsid w:val="00F7173C"/>
    <w:rsid w:val="00F73BE6"/>
    <w:rsid w:val="00F81E38"/>
    <w:rsid w:val="00F86B1D"/>
    <w:rsid w:val="00F94679"/>
    <w:rsid w:val="00F97207"/>
    <w:rsid w:val="00FA09D2"/>
    <w:rsid w:val="00FA7489"/>
    <w:rsid w:val="00FB1722"/>
    <w:rsid w:val="00FB6530"/>
    <w:rsid w:val="00FC0F81"/>
    <w:rsid w:val="00FD029C"/>
    <w:rsid w:val="00FD117D"/>
    <w:rsid w:val="00FD4CDC"/>
    <w:rsid w:val="00FE21E5"/>
    <w:rsid w:val="00FE2322"/>
    <w:rsid w:val="00FE533D"/>
    <w:rsid w:val="00FE77A1"/>
    <w:rsid w:val="00FF51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35B8C"/>
  <w15:docId w15:val="{31BFA27F-F88C-44AB-8368-20657FD7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463C"/>
    <w:pPr>
      <w:spacing w:after="0" w:line="240" w:lineRule="auto"/>
      <w:jc w:val="both"/>
    </w:pPr>
    <w:rPr>
      <w:rFonts w:ascii="Times New Roman" w:eastAsia="Times New Roman" w:hAnsi="Times New Roman" w:cs="Times New Roman"/>
      <w:szCs w:val="24"/>
      <w:lang w:eastAsia="pl-PL" w:bidi="pl-PL"/>
    </w:rPr>
  </w:style>
  <w:style w:type="paragraph" w:styleId="Nagwek1">
    <w:name w:val="heading 1"/>
    <w:basedOn w:val="Normalny"/>
    <w:next w:val="Normalny"/>
    <w:link w:val="Nagwek1Znak"/>
    <w:uiPriority w:val="9"/>
    <w:qFormat/>
    <w:rsid w:val="007372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0379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163635"/>
    <w:pPr>
      <w:keepNext/>
      <w:keepLines/>
      <w:spacing w:before="40"/>
      <w:outlineLvl w:val="2"/>
    </w:pPr>
    <w:rPr>
      <w:rFonts w:asciiTheme="majorHAnsi" w:eastAsiaTheme="majorEastAsia" w:hAnsiTheme="majorHAnsi" w:cstheme="majorBidi"/>
      <w:color w:val="1F3763" w:themeColor="accent1" w:themeShade="7F"/>
      <w:sz w:val="24"/>
    </w:rPr>
  </w:style>
  <w:style w:type="paragraph" w:styleId="Nagwek7">
    <w:name w:val="heading 7"/>
    <w:basedOn w:val="Normalny"/>
    <w:next w:val="Normalny"/>
    <w:link w:val="Nagwek7Znak"/>
    <w:uiPriority w:val="9"/>
    <w:semiHidden/>
    <w:unhideWhenUsed/>
    <w:qFormat/>
    <w:rsid w:val="00D0605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655DF"/>
    <w:rPr>
      <w:color w:val="0000FF"/>
      <w:u w:val="single"/>
    </w:rPr>
  </w:style>
  <w:style w:type="character" w:styleId="UyteHipercze">
    <w:name w:val="FollowedHyperlink"/>
    <w:basedOn w:val="Domylnaczcionkaakapitu"/>
    <w:uiPriority w:val="99"/>
    <w:semiHidden/>
    <w:unhideWhenUsed/>
    <w:rsid w:val="00F655DF"/>
    <w:rPr>
      <w:color w:val="954F72" w:themeColor="followedHyperlink"/>
      <w:u w:val="single"/>
    </w:rPr>
  </w:style>
  <w:style w:type="paragraph" w:customStyle="1" w:styleId="msonormal0">
    <w:name w:val="msonormal"/>
    <w:basedOn w:val="Normalny"/>
    <w:rsid w:val="00F655DF"/>
    <w:pPr>
      <w:spacing w:before="100" w:beforeAutospacing="1" w:after="100" w:afterAutospacing="1"/>
      <w:jc w:val="left"/>
    </w:pPr>
    <w:rPr>
      <w:sz w:val="24"/>
      <w:lang w:bidi="ar-SA"/>
    </w:rPr>
  </w:style>
  <w:style w:type="paragraph" w:styleId="Nagwek">
    <w:name w:val="header"/>
    <w:aliases w:val="Nagłówek strony"/>
    <w:basedOn w:val="Normalny"/>
    <w:link w:val="NagwekZnak"/>
    <w:unhideWhenUsed/>
    <w:rsid w:val="00F655DF"/>
    <w:pPr>
      <w:tabs>
        <w:tab w:val="center" w:pos="4536"/>
        <w:tab w:val="right" w:pos="9072"/>
      </w:tabs>
    </w:pPr>
  </w:style>
  <w:style w:type="character" w:customStyle="1" w:styleId="NagwekZnak">
    <w:name w:val="Nagłówek Znak"/>
    <w:aliases w:val="Nagłówek strony Znak"/>
    <w:basedOn w:val="Domylnaczcionkaakapitu"/>
    <w:link w:val="Nagwek"/>
    <w:rsid w:val="00F655DF"/>
    <w:rPr>
      <w:rFonts w:ascii="Times New Roman" w:eastAsia="Times New Roman" w:hAnsi="Times New Roman" w:cs="Times New Roman"/>
      <w:szCs w:val="24"/>
      <w:lang w:eastAsia="pl-PL" w:bidi="pl-PL"/>
    </w:rPr>
  </w:style>
  <w:style w:type="paragraph" w:styleId="Stopka">
    <w:name w:val="footer"/>
    <w:basedOn w:val="Normalny"/>
    <w:link w:val="StopkaZnak"/>
    <w:uiPriority w:val="99"/>
    <w:unhideWhenUsed/>
    <w:rsid w:val="00F655DF"/>
    <w:pPr>
      <w:tabs>
        <w:tab w:val="center" w:pos="4536"/>
        <w:tab w:val="right" w:pos="9072"/>
      </w:tabs>
    </w:pPr>
  </w:style>
  <w:style w:type="character" w:customStyle="1" w:styleId="StopkaZnak">
    <w:name w:val="Stopka Znak"/>
    <w:basedOn w:val="Domylnaczcionkaakapitu"/>
    <w:link w:val="Stopka"/>
    <w:uiPriority w:val="99"/>
    <w:rsid w:val="00F655DF"/>
    <w:rPr>
      <w:rFonts w:ascii="Times New Roman" w:eastAsia="Times New Roman" w:hAnsi="Times New Roman" w:cs="Times New Roman"/>
      <w:szCs w:val="24"/>
      <w:lang w:eastAsia="pl-PL" w:bidi="pl-PL"/>
    </w:rPr>
  </w:style>
  <w:style w:type="paragraph" w:styleId="Tekstdymka">
    <w:name w:val="Balloon Text"/>
    <w:basedOn w:val="Normalny"/>
    <w:link w:val="TekstdymkaZnak"/>
    <w:semiHidden/>
    <w:unhideWhenUsed/>
    <w:rsid w:val="00F655DF"/>
    <w:rPr>
      <w:rFonts w:ascii="Segoe UI" w:hAnsi="Segoe UI" w:cs="Segoe UI"/>
      <w:sz w:val="18"/>
      <w:szCs w:val="18"/>
    </w:rPr>
  </w:style>
  <w:style w:type="character" w:customStyle="1" w:styleId="TekstdymkaZnak">
    <w:name w:val="Tekst dymka Znak"/>
    <w:basedOn w:val="Domylnaczcionkaakapitu"/>
    <w:link w:val="Tekstdymka"/>
    <w:semiHidden/>
    <w:rsid w:val="00F655DF"/>
    <w:rPr>
      <w:rFonts w:ascii="Segoe UI" w:eastAsia="Times New Roman" w:hAnsi="Segoe UI" w:cs="Segoe UI"/>
      <w:sz w:val="18"/>
      <w:szCs w:val="18"/>
      <w:lang w:eastAsia="pl-PL" w:bidi="pl-PL"/>
    </w:rPr>
  </w:style>
  <w:style w:type="paragraph" w:styleId="Akapitzlist">
    <w:name w:val="List Paragraph"/>
    <w:aliases w:val="wypunktowanie,CW_Lista,Normal,Akapit z listą3,Akapit z listą31,Wypunktowanie,L1,Numerowanie,Akapit z listą5"/>
    <w:basedOn w:val="Normalny"/>
    <w:link w:val="AkapitzlistZnak"/>
    <w:uiPriority w:val="34"/>
    <w:qFormat/>
    <w:rsid w:val="00F655DF"/>
    <w:pPr>
      <w:ind w:left="720"/>
      <w:contextualSpacing/>
    </w:pPr>
  </w:style>
  <w:style w:type="paragraph" w:customStyle="1" w:styleId="tyt">
    <w:name w:val="tyt"/>
    <w:basedOn w:val="Normalny"/>
    <w:rsid w:val="00AC6F27"/>
    <w:pPr>
      <w:keepNext/>
      <w:spacing w:before="60" w:after="60"/>
      <w:jc w:val="center"/>
    </w:pPr>
    <w:rPr>
      <w:b/>
      <w:sz w:val="24"/>
      <w:szCs w:val="20"/>
      <w:lang w:bidi="ar-SA"/>
    </w:rPr>
  </w:style>
  <w:style w:type="paragraph" w:styleId="Tekstpodstawowywcity">
    <w:name w:val="Body Text Indent"/>
    <w:basedOn w:val="Normalny"/>
    <w:link w:val="TekstpodstawowywcityZnak"/>
    <w:uiPriority w:val="99"/>
    <w:unhideWhenUsed/>
    <w:rsid w:val="00175ECD"/>
    <w:pPr>
      <w:spacing w:after="120"/>
      <w:ind w:left="283"/>
    </w:pPr>
  </w:style>
  <w:style w:type="character" w:customStyle="1" w:styleId="TekstpodstawowywcityZnak">
    <w:name w:val="Tekst podstawowy wcięty Znak"/>
    <w:basedOn w:val="Domylnaczcionkaakapitu"/>
    <w:link w:val="Tekstpodstawowywcity"/>
    <w:uiPriority w:val="99"/>
    <w:rsid w:val="00175ECD"/>
    <w:rPr>
      <w:rFonts w:ascii="Times New Roman" w:eastAsia="Times New Roman" w:hAnsi="Times New Roman" w:cs="Times New Roman"/>
      <w:szCs w:val="24"/>
      <w:lang w:eastAsia="pl-PL" w:bidi="pl-PL"/>
    </w:rPr>
  </w:style>
  <w:style w:type="paragraph" w:styleId="Tekstpodstawowy3">
    <w:name w:val="Body Text 3"/>
    <w:basedOn w:val="Normalny"/>
    <w:link w:val="Tekstpodstawowy3Znak"/>
    <w:uiPriority w:val="99"/>
    <w:unhideWhenUsed/>
    <w:rsid w:val="00023AC2"/>
    <w:pPr>
      <w:spacing w:after="120"/>
    </w:pPr>
    <w:rPr>
      <w:sz w:val="16"/>
      <w:szCs w:val="16"/>
    </w:rPr>
  </w:style>
  <w:style w:type="character" w:customStyle="1" w:styleId="Tekstpodstawowy3Znak">
    <w:name w:val="Tekst podstawowy 3 Znak"/>
    <w:basedOn w:val="Domylnaczcionkaakapitu"/>
    <w:link w:val="Tekstpodstawowy3"/>
    <w:uiPriority w:val="99"/>
    <w:rsid w:val="00023AC2"/>
    <w:rPr>
      <w:rFonts w:ascii="Times New Roman" w:eastAsia="Times New Roman" w:hAnsi="Times New Roman" w:cs="Times New Roman"/>
      <w:sz w:val="16"/>
      <w:szCs w:val="16"/>
      <w:lang w:eastAsia="pl-PL" w:bidi="pl-PL"/>
    </w:rPr>
  </w:style>
  <w:style w:type="paragraph" w:customStyle="1" w:styleId="pkt">
    <w:name w:val="pkt"/>
    <w:basedOn w:val="Normalny"/>
    <w:rsid w:val="00CF7420"/>
    <w:pPr>
      <w:spacing w:before="60" w:after="60"/>
      <w:ind w:left="851" w:hanging="295"/>
    </w:pPr>
    <w:rPr>
      <w:sz w:val="24"/>
      <w:szCs w:val="20"/>
      <w:lang w:bidi="ar-SA"/>
    </w:rPr>
  </w:style>
  <w:style w:type="paragraph" w:customStyle="1" w:styleId="pkt1">
    <w:name w:val="pkt1"/>
    <w:basedOn w:val="pkt"/>
    <w:rsid w:val="00CF7420"/>
    <w:pPr>
      <w:ind w:left="850" w:hanging="425"/>
    </w:pPr>
  </w:style>
  <w:style w:type="paragraph" w:customStyle="1" w:styleId="Standard">
    <w:name w:val="Standard"/>
    <w:rsid w:val="0000487C"/>
    <w:pPr>
      <w:widowControl w:val="0"/>
      <w:suppressAutoHyphens/>
      <w:autoSpaceDN w:val="0"/>
      <w:spacing w:after="0" w:line="240" w:lineRule="auto"/>
      <w:textAlignment w:val="baseline"/>
    </w:pPr>
    <w:rPr>
      <w:rFonts w:ascii="Calibri" w:eastAsia="Times New Roman" w:hAnsi="Calibri" w:cs="Tahoma"/>
      <w:color w:val="000000"/>
      <w:kern w:val="3"/>
      <w:sz w:val="24"/>
      <w:szCs w:val="24"/>
      <w:lang w:val="en-US"/>
    </w:rPr>
  </w:style>
  <w:style w:type="character" w:styleId="Odwoaniedokomentarza">
    <w:name w:val="annotation reference"/>
    <w:basedOn w:val="Domylnaczcionkaakapitu"/>
    <w:uiPriority w:val="99"/>
    <w:semiHidden/>
    <w:unhideWhenUsed/>
    <w:rsid w:val="004C486F"/>
    <w:rPr>
      <w:sz w:val="16"/>
      <w:szCs w:val="16"/>
    </w:rPr>
  </w:style>
  <w:style w:type="paragraph" w:styleId="Tekstkomentarza">
    <w:name w:val="annotation text"/>
    <w:basedOn w:val="Normalny"/>
    <w:link w:val="TekstkomentarzaZnak"/>
    <w:uiPriority w:val="99"/>
    <w:semiHidden/>
    <w:unhideWhenUsed/>
    <w:rsid w:val="004C486F"/>
    <w:rPr>
      <w:sz w:val="20"/>
      <w:szCs w:val="20"/>
    </w:rPr>
  </w:style>
  <w:style w:type="character" w:customStyle="1" w:styleId="TekstkomentarzaZnak">
    <w:name w:val="Tekst komentarza Znak"/>
    <w:basedOn w:val="Domylnaczcionkaakapitu"/>
    <w:link w:val="Tekstkomentarza"/>
    <w:uiPriority w:val="99"/>
    <w:semiHidden/>
    <w:rsid w:val="004C486F"/>
    <w:rPr>
      <w:rFonts w:ascii="Times New Roman" w:eastAsia="Times New Roman" w:hAnsi="Times New Roman" w:cs="Times New Roman"/>
      <w:sz w:val="20"/>
      <w:szCs w:val="20"/>
      <w:lang w:eastAsia="pl-PL" w:bidi="pl-PL"/>
    </w:rPr>
  </w:style>
  <w:style w:type="paragraph" w:styleId="Tematkomentarza">
    <w:name w:val="annotation subject"/>
    <w:basedOn w:val="Tekstkomentarza"/>
    <w:next w:val="Tekstkomentarza"/>
    <w:link w:val="TematkomentarzaZnak"/>
    <w:uiPriority w:val="99"/>
    <w:semiHidden/>
    <w:unhideWhenUsed/>
    <w:rsid w:val="004C486F"/>
    <w:rPr>
      <w:b/>
      <w:bCs/>
    </w:rPr>
  </w:style>
  <w:style w:type="character" w:customStyle="1" w:styleId="TematkomentarzaZnak">
    <w:name w:val="Temat komentarza Znak"/>
    <w:basedOn w:val="TekstkomentarzaZnak"/>
    <w:link w:val="Tematkomentarza"/>
    <w:uiPriority w:val="99"/>
    <w:semiHidden/>
    <w:rsid w:val="004C486F"/>
    <w:rPr>
      <w:rFonts w:ascii="Times New Roman" w:eastAsia="Times New Roman" w:hAnsi="Times New Roman" w:cs="Times New Roman"/>
      <w:b/>
      <w:bCs/>
      <w:sz w:val="20"/>
      <w:szCs w:val="20"/>
      <w:lang w:eastAsia="pl-PL" w:bidi="pl-PL"/>
    </w:rPr>
  </w:style>
  <w:style w:type="paragraph" w:styleId="Tekstpodstawowy">
    <w:name w:val="Body Text"/>
    <w:basedOn w:val="Normalny"/>
    <w:link w:val="TekstpodstawowyZnak"/>
    <w:uiPriority w:val="99"/>
    <w:semiHidden/>
    <w:unhideWhenUsed/>
    <w:rsid w:val="005A5E87"/>
    <w:pPr>
      <w:spacing w:after="120"/>
    </w:pPr>
  </w:style>
  <w:style w:type="character" w:customStyle="1" w:styleId="TekstpodstawowyZnak">
    <w:name w:val="Tekst podstawowy Znak"/>
    <w:basedOn w:val="Domylnaczcionkaakapitu"/>
    <w:link w:val="Tekstpodstawowy"/>
    <w:uiPriority w:val="99"/>
    <w:semiHidden/>
    <w:rsid w:val="005A5E87"/>
    <w:rPr>
      <w:rFonts w:ascii="Times New Roman" w:eastAsia="Times New Roman" w:hAnsi="Times New Roman" w:cs="Times New Roman"/>
      <w:szCs w:val="24"/>
      <w:lang w:eastAsia="pl-PL" w:bidi="pl-PL"/>
    </w:rPr>
  </w:style>
  <w:style w:type="character" w:customStyle="1" w:styleId="Nagwek1Znak">
    <w:name w:val="Nagłówek 1 Znak"/>
    <w:basedOn w:val="Domylnaczcionkaakapitu"/>
    <w:link w:val="Nagwek1"/>
    <w:uiPriority w:val="9"/>
    <w:rsid w:val="00737292"/>
    <w:rPr>
      <w:rFonts w:asciiTheme="majorHAnsi" w:eastAsiaTheme="majorEastAsia" w:hAnsiTheme="majorHAnsi" w:cstheme="majorBidi"/>
      <w:color w:val="2F5496" w:themeColor="accent1" w:themeShade="BF"/>
      <w:sz w:val="32"/>
      <w:szCs w:val="32"/>
      <w:lang w:eastAsia="pl-PL" w:bidi="pl-PL"/>
    </w:rPr>
  </w:style>
  <w:style w:type="character" w:customStyle="1" w:styleId="Nagwek3Znak">
    <w:name w:val="Nagłówek 3 Znak"/>
    <w:basedOn w:val="Domylnaczcionkaakapitu"/>
    <w:link w:val="Nagwek3"/>
    <w:uiPriority w:val="9"/>
    <w:semiHidden/>
    <w:rsid w:val="00163635"/>
    <w:rPr>
      <w:rFonts w:asciiTheme="majorHAnsi" w:eastAsiaTheme="majorEastAsia" w:hAnsiTheme="majorHAnsi" w:cstheme="majorBidi"/>
      <w:color w:val="1F3763" w:themeColor="accent1" w:themeShade="7F"/>
      <w:sz w:val="24"/>
      <w:szCs w:val="24"/>
      <w:lang w:eastAsia="pl-PL" w:bidi="pl-PL"/>
    </w:rPr>
  </w:style>
  <w:style w:type="paragraph" w:customStyle="1" w:styleId="Tekstpodstawowy23">
    <w:name w:val="Tekst podstawowy 23"/>
    <w:basedOn w:val="Normalny"/>
    <w:uiPriority w:val="99"/>
    <w:rsid w:val="00AD6034"/>
    <w:pPr>
      <w:spacing w:after="120" w:line="480" w:lineRule="auto"/>
      <w:jc w:val="left"/>
    </w:pPr>
    <w:rPr>
      <w:sz w:val="20"/>
      <w:szCs w:val="20"/>
      <w:lang w:eastAsia="ar-SA" w:bidi="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
    <w:basedOn w:val="Normalny"/>
    <w:link w:val="TekstprzypisudolnegoZnak"/>
    <w:unhideWhenUsed/>
    <w:rsid w:val="00B85235"/>
    <w:rPr>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basedOn w:val="Domylnaczcionkaakapitu"/>
    <w:link w:val="Tekstprzypisudolnego"/>
    <w:rsid w:val="00B85235"/>
    <w:rPr>
      <w:rFonts w:ascii="Times New Roman" w:eastAsia="Times New Roman" w:hAnsi="Times New Roman" w:cs="Times New Roman"/>
      <w:sz w:val="20"/>
      <w:szCs w:val="20"/>
      <w:lang w:eastAsia="pl-PL" w:bidi="pl-PL"/>
    </w:rPr>
  </w:style>
  <w:style w:type="character" w:styleId="Odwoanieprzypisudolnego">
    <w:name w:val="footnote reference"/>
    <w:aliases w:val="Odwołanie przypisu"/>
    <w:basedOn w:val="Domylnaczcionkaakapitu"/>
    <w:uiPriority w:val="99"/>
    <w:unhideWhenUsed/>
    <w:rsid w:val="00B85235"/>
    <w:rPr>
      <w:vertAlign w:val="superscript"/>
    </w:rPr>
  </w:style>
  <w:style w:type="character" w:customStyle="1" w:styleId="AkapitzlistZnak">
    <w:name w:val="Akapit z listą Znak"/>
    <w:aliases w:val="wypunktowanie Znak,CW_Lista Znak,Normal Znak,Akapit z listą3 Znak,Akapit z listą31 Znak,Wypunktowanie Znak,L1 Znak,Numerowanie Znak,Akapit z listą5 Znak"/>
    <w:link w:val="Akapitzlist"/>
    <w:uiPriority w:val="34"/>
    <w:qFormat/>
    <w:locked/>
    <w:rsid w:val="00915984"/>
    <w:rPr>
      <w:rFonts w:ascii="Times New Roman" w:eastAsia="Times New Roman" w:hAnsi="Times New Roman" w:cs="Times New Roman"/>
      <w:szCs w:val="24"/>
      <w:lang w:eastAsia="pl-PL" w:bidi="pl-PL"/>
    </w:rPr>
  </w:style>
  <w:style w:type="paragraph" w:customStyle="1" w:styleId="LO-normal">
    <w:name w:val="LO-normal"/>
    <w:rsid w:val="00EC7E82"/>
    <w:pPr>
      <w:suppressAutoHyphens/>
      <w:spacing w:after="0" w:line="276" w:lineRule="auto"/>
      <w:jc w:val="both"/>
    </w:pPr>
    <w:rPr>
      <w:rFonts w:ascii="Arial" w:eastAsia="Arial" w:hAnsi="Arial" w:cs="Arial"/>
      <w:color w:val="000000"/>
      <w:kern w:val="1"/>
      <w:sz w:val="24"/>
      <w:szCs w:val="24"/>
      <w:lang w:eastAsia="pl-PL"/>
    </w:rPr>
  </w:style>
  <w:style w:type="paragraph" w:customStyle="1" w:styleId="Tre9ce6tekstu">
    <w:name w:val="Treś9cće6 tekstu"/>
    <w:basedOn w:val="Normalny"/>
    <w:uiPriority w:val="99"/>
    <w:rsid w:val="00EC7E82"/>
    <w:pPr>
      <w:widowControl w:val="0"/>
      <w:suppressAutoHyphens/>
      <w:autoSpaceDE w:val="0"/>
      <w:autoSpaceDN w:val="0"/>
      <w:adjustRightInd w:val="0"/>
      <w:spacing w:line="360" w:lineRule="auto"/>
      <w:jc w:val="left"/>
    </w:pPr>
    <w:rPr>
      <w:rFonts w:ascii="Arial Narrow" w:cs="Arial Narrow"/>
      <w:color w:val="000000"/>
      <w:kern w:val="1"/>
      <w:sz w:val="24"/>
      <w:lang w:bidi="hi-IN"/>
    </w:rPr>
  </w:style>
  <w:style w:type="paragraph" w:styleId="NormalnyWeb">
    <w:name w:val="Normal (Web)"/>
    <w:basedOn w:val="Normalny"/>
    <w:link w:val="NormalnyWebZnak"/>
    <w:uiPriority w:val="99"/>
    <w:rsid w:val="00C268D4"/>
    <w:pPr>
      <w:spacing w:before="100" w:beforeAutospacing="1" w:after="100" w:afterAutospacing="1"/>
      <w:jc w:val="left"/>
    </w:pPr>
    <w:rPr>
      <w:sz w:val="24"/>
      <w:lang w:bidi="ar-SA"/>
    </w:rPr>
  </w:style>
  <w:style w:type="character" w:customStyle="1" w:styleId="cf01">
    <w:name w:val="cf01"/>
    <w:basedOn w:val="Domylnaczcionkaakapitu"/>
    <w:rsid w:val="00550DA5"/>
    <w:rPr>
      <w:rFonts w:ascii="Segoe UI" w:hAnsi="Segoe UI" w:cs="Segoe UI" w:hint="default"/>
      <w:sz w:val="18"/>
      <w:szCs w:val="18"/>
    </w:rPr>
  </w:style>
  <w:style w:type="character" w:customStyle="1" w:styleId="Nierozpoznanawzmianka1">
    <w:name w:val="Nierozpoznana wzmianka1"/>
    <w:basedOn w:val="Domylnaczcionkaakapitu"/>
    <w:uiPriority w:val="99"/>
    <w:semiHidden/>
    <w:unhideWhenUsed/>
    <w:rsid w:val="0038200F"/>
    <w:rPr>
      <w:color w:val="605E5C"/>
      <w:shd w:val="clear" w:color="auto" w:fill="E1DFDD"/>
    </w:rPr>
  </w:style>
  <w:style w:type="character" w:customStyle="1" w:styleId="Nierozpoznanawzmianka2">
    <w:name w:val="Nierozpoznana wzmianka2"/>
    <w:basedOn w:val="Domylnaczcionkaakapitu"/>
    <w:uiPriority w:val="99"/>
    <w:semiHidden/>
    <w:unhideWhenUsed/>
    <w:rsid w:val="000D19BC"/>
    <w:rPr>
      <w:color w:val="605E5C"/>
      <w:shd w:val="clear" w:color="auto" w:fill="E1DFDD"/>
    </w:rPr>
  </w:style>
  <w:style w:type="character" w:customStyle="1" w:styleId="Nagwek2Znak">
    <w:name w:val="Nagłówek 2 Znak"/>
    <w:basedOn w:val="Domylnaczcionkaakapitu"/>
    <w:link w:val="Nagwek2"/>
    <w:uiPriority w:val="9"/>
    <w:rsid w:val="000379EF"/>
    <w:rPr>
      <w:rFonts w:asciiTheme="majorHAnsi" w:eastAsiaTheme="majorEastAsia" w:hAnsiTheme="majorHAnsi" w:cstheme="majorBidi"/>
      <w:color w:val="2F5496" w:themeColor="accent1" w:themeShade="BF"/>
      <w:sz w:val="26"/>
      <w:szCs w:val="26"/>
      <w:lang w:eastAsia="pl-PL" w:bidi="pl-PL"/>
    </w:rPr>
  </w:style>
  <w:style w:type="character" w:customStyle="1" w:styleId="Nagwek7Znak">
    <w:name w:val="Nagłówek 7 Znak"/>
    <w:basedOn w:val="Domylnaczcionkaakapitu"/>
    <w:link w:val="Nagwek7"/>
    <w:uiPriority w:val="9"/>
    <w:semiHidden/>
    <w:rsid w:val="00D0605D"/>
    <w:rPr>
      <w:rFonts w:asciiTheme="majorHAnsi" w:eastAsiaTheme="majorEastAsia" w:hAnsiTheme="majorHAnsi" w:cstheme="majorBidi"/>
      <w:i/>
      <w:iCs/>
      <w:color w:val="1F3763" w:themeColor="accent1" w:themeShade="7F"/>
      <w:szCs w:val="24"/>
      <w:lang w:eastAsia="pl-PL" w:bidi="pl-PL"/>
    </w:rPr>
  </w:style>
  <w:style w:type="paragraph" w:customStyle="1" w:styleId="Akapitzlist1">
    <w:name w:val="Akapit z listą1"/>
    <w:aliases w:val="sw tekst,Akapit z listą11"/>
    <w:basedOn w:val="Normalny"/>
    <w:qFormat/>
    <w:rsid w:val="00762DBA"/>
    <w:pPr>
      <w:spacing w:after="200" w:line="276" w:lineRule="auto"/>
      <w:ind w:left="720"/>
      <w:contextualSpacing/>
      <w:jc w:val="left"/>
    </w:pPr>
    <w:rPr>
      <w:rFonts w:ascii="Calibri" w:hAnsi="Calibri"/>
      <w:szCs w:val="22"/>
      <w:lang w:eastAsia="en-US" w:bidi="ar-SA"/>
    </w:rPr>
  </w:style>
  <w:style w:type="character" w:customStyle="1" w:styleId="Nierozpoznanawzmianka3">
    <w:name w:val="Nierozpoznana wzmianka3"/>
    <w:basedOn w:val="Domylnaczcionkaakapitu"/>
    <w:uiPriority w:val="99"/>
    <w:semiHidden/>
    <w:unhideWhenUsed/>
    <w:rsid w:val="007B1E8F"/>
    <w:rPr>
      <w:color w:val="605E5C"/>
      <w:shd w:val="clear" w:color="auto" w:fill="E1DFDD"/>
    </w:rPr>
  </w:style>
  <w:style w:type="paragraph" w:customStyle="1" w:styleId="Default">
    <w:name w:val="Default"/>
    <w:rsid w:val="003F3736"/>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ormalnyWebZnak">
    <w:name w:val="Normalny (Web) Znak"/>
    <w:link w:val="NormalnyWeb"/>
    <w:uiPriority w:val="99"/>
    <w:locked/>
    <w:rsid w:val="003F3736"/>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CF0475"/>
    <w:pPr>
      <w:suppressAutoHyphens/>
      <w:jc w:val="center"/>
    </w:pPr>
    <w:rPr>
      <w:b/>
      <w:kern w:val="1"/>
      <w:sz w:val="40"/>
      <w:szCs w:val="20"/>
      <w:lang w:eastAsia="ar-SA" w:bidi="ar-SA"/>
    </w:rPr>
  </w:style>
  <w:style w:type="paragraph" w:customStyle="1" w:styleId="Styl">
    <w:name w:val="Styl"/>
    <w:rsid w:val="00C5423F"/>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Tekstpodstawowy33">
    <w:name w:val="Tekst podstawowy 33"/>
    <w:basedOn w:val="Normalny"/>
    <w:rsid w:val="0081180D"/>
    <w:pPr>
      <w:widowControl w:val="0"/>
      <w:suppressAutoHyphens/>
      <w:autoSpaceDE w:val="0"/>
      <w:jc w:val="left"/>
    </w:pPr>
    <w:rPr>
      <w:rFonts w:ascii="Book Antiqua" w:eastAsia="Arial Unicode MS" w:hAnsi="Book Antiqua" w:cs="Arial"/>
      <w:b/>
      <w:color w:val="000000"/>
      <w:sz w:val="24"/>
      <w:lang w:val="en-US" w:eastAsia="en-US" w:bidi="en-US"/>
    </w:rPr>
  </w:style>
  <w:style w:type="paragraph" w:customStyle="1" w:styleId="default0">
    <w:name w:val="default"/>
    <w:basedOn w:val="Standard"/>
    <w:rsid w:val="0081180D"/>
    <w:pPr>
      <w:widowControl/>
      <w:suppressAutoHyphens w:val="0"/>
      <w:spacing w:before="100" w:after="100"/>
    </w:pPr>
    <w:rPr>
      <w:rFonts w:ascii="Times New Roman" w:hAnsi="Times New Roman" w:cs="Times New Roman"/>
      <w:bCs/>
      <w:color w:val="00000A"/>
      <w:lang w:val="pl-PL" w:eastAsia="pl-PL"/>
    </w:rPr>
  </w:style>
  <w:style w:type="paragraph" w:customStyle="1" w:styleId="Standardowy0">
    <w:name w:val="Standardowy.+"/>
    <w:rsid w:val="00C64B52"/>
    <w:pPr>
      <w:suppressAutoHyphens/>
      <w:spacing w:after="0" w:line="240" w:lineRule="auto"/>
    </w:pPr>
    <w:rPr>
      <w:rFonts w:ascii="Arial" w:eastAsia="Arial" w:hAnsi="Arial" w:cs="Times New Roman"/>
      <w:sz w:val="24"/>
      <w:szCs w:val="20"/>
      <w:lang w:eastAsia="ar-SA"/>
    </w:rPr>
  </w:style>
  <w:style w:type="character" w:styleId="Nierozpoznanawzmianka">
    <w:name w:val="Unresolved Mention"/>
    <w:basedOn w:val="Domylnaczcionkaakapitu"/>
    <w:uiPriority w:val="99"/>
    <w:semiHidden/>
    <w:unhideWhenUsed/>
    <w:rsid w:val="00F13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2178">
      <w:bodyDiv w:val="1"/>
      <w:marLeft w:val="0"/>
      <w:marRight w:val="0"/>
      <w:marTop w:val="0"/>
      <w:marBottom w:val="0"/>
      <w:divBdr>
        <w:top w:val="none" w:sz="0" w:space="0" w:color="auto"/>
        <w:left w:val="none" w:sz="0" w:space="0" w:color="auto"/>
        <w:bottom w:val="none" w:sz="0" w:space="0" w:color="auto"/>
        <w:right w:val="none" w:sz="0" w:space="0" w:color="auto"/>
      </w:divBdr>
    </w:div>
    <w:div w:id="274413215">
      <w:bodyDiv w:val="1"/>
      <w:marLeft w:val="0"/>
      <w:marRight w:val="0"/>
      <w:marTop w:val="0"/>
      <w:marBottom w:val="0"/>
      <w:divBdr>
        <w:top w:val="none" w:sz="0" w:space="0" w:color="auto"/>
        <w:left w:val="none" w:sz="0" w:space="0" w:color="auto"/>
        <w:bottom w:val="none" w:sz="0" w:space="0" w:color="auto"/>
        <w:right w:val="none" w:sz="0" w:space="0" w:color="auto"/>
      </w:divBdr>
    </w:div>
    <w:div w:id="693924166">
      <w:bodyDiv w:val="1"/>
      <w:marLeft w:val="0"/>
      <w:marRight w:val="0"/>
      <w:marTop w:val="0"/>
      <w:marBottom w:val="0"/>
      <w:divBdr>
        <w:top w:val="none" w:sz="0" w:space="0" w:color="auto"/>
        <w:left w:val="none" w:sz="0" w:space="0" w:color="auto"/>
        <w:bottom w:val="none" w:sz="0" w:space="0" w:color="auto"/>
        <w:right w:val="none" w:sz="0" w:space="0" w:color="auto"/>
      </w:divBdr>
    </w:div>
    <w:div w:id="797649242">
      <w:bodyDiv w:val="1"/>
      <w:marLeft w:val="0"/>
      <w:marRight w:val="0"/>
      <w:marTop w:val="0"/>
      <w:marBottom w:val="0"/>
      <w:divBdr>
        <w:top w:val="none" w:sz="0" w:space="0" w:color="auto"/>
        <w:left w:val="none" w:sz="0" w:space="0" w:color="auto"/>
        <w:bottom w:val="none" w:sz="0" w:space="0" w:color="auto"/>
        <w:right w:val="none" w:sz="0" w:space="0" w:color="auto"/>
      </w:divBdr>
    </w:div>
    <w:div w:id="1147359920">
      <w:bodyDiv w:val="1"/>
      <w:marLeft w:val="0"/>
      <w:marRight w:val="0"/>
      <w:marTop w:val="0"/>
      <w:marBottom w:val="0"/>
      <w:divBdr>
        <w:top w:val="none" w:sz="0" w:space="0" w:color="auto"/>
        <w:left w:val="none" w:sz="0" w:space="0" w:color="auto"/>
        <w:bottom w:val="none" w:sz="0" w:space="0" w:color="auto"/>
        <w:right w:val="none" w:sz="0" w:space="0" w:color="auto"/>
      </w:divBdr>
    </w:div>
    <w:div w:id="1159005234">
      <w:bodyDiv w:val="1"/>
      <w:marLeft w:val="0"/>
      <w:marRight w:val="0"/>
      <w:marTop w:val="0"/>
      <w:marBottom w:val="0"/>
      <w:divBdr>
        <w:top w:val="none" w:sz="0" w:space="0" w:color="auto"/>
        <w:left w:val="none" w:sz="0" w:space="0" w:color="auto"/>
        <w:bottom w:val="none" w:sz="0" w:space="0" w:color="auto"/>
        <w:right w:val="none" w:sz="0" w:space="0" w:color="auto"/>
      </w:divBdr>
    </w:div>
    <w:div w:id="1188447252">
      <w:bodyDiv w:val="1"/>
      <w:marLeft w:val="0"/>
      <w:marRight w:val="0"/>
      <w:marTop w:val="0"/>
      <w:marBottom w:val="0"/>
      <w:divBdr>
        <w:top w:val="none" w:sz="0" w:space="0" w:color="auto"/>
        <w:left w:val="none" w:sz="0" w:space="0" w:color="auto"/>
        <w:bottom w:val="none" w:sz="0" w:space="0" w:color="auto"/>
        <w:right w:val="none" w:sz="0" w:space="0" w:color="auto"/>
      </w:divBdr>
    </w:div>
    <w:div w:id="1437211246">
      <w:bodyDiv w:val="1"/>
      <w:marLeft w:val="0"/>
      <w:marRight w:val="0"/>
      <w:marTop w:val="0"/>
      <w:marBottom w:val="0"/>
      <w:divBdr>
        <w:top w:val="none" w:sz="0" w:space="0" w:color="auto"/>
        <w:left w:val="none" w:sz="0" w:space="0" w:color="auto"/>
        <w:bottom w:val="none" w:sz="0" w:space="0" w:color="auto"/>
        <w:right w:val="none" w:sz="0" w:space="0" w:color="auto"/>
      </w:divBdr>
    </w:div>
    <w:div w:id="1548032186">
      <w:bodyDiv w:val="1"/>
      <w:marLeft w:val="0"/>
      <w:marRight w:val="0"/>
      <w:marTop w:val="0"/>
      <w:marBottom w:val="0"/>
      <w:divBdr>
        <w:top w:val="none" w:sz="0" w:space="0" w:color="auto"/>
        <w:left w:val="none" w:sz="0" w:space="0" w:color="auto"/>
        <w:bottom w:val="none" w:sz="0" w:space="0" w:color="auto"/>
        <w:right w:val="none" w:sz="0" w:space="0" w:color="auto"/>
      </w:divBdr>
    </w:div>
    <w:div w:id="1721393114">
      <w:bodyDiv w:val="1"/>
      <w:marLeft w:val="0"/>
      <w:marRight w:val="0"/>
      <w:marTop w:val="0"/>
      <w:marBottom w:val="0"/>
      <w:divBdr>
        <w:top w:val="none" w:sz="0" w:space="0" w:color="auto"/>
        <w:left w:val="none" w:sz="0" w:space="0" w:color="auto"/>
        <w:bottom w:val="none" w:sz="0" w:space="0" w:color="auto"/>
        <w:right w:val="none" w:sz="0" w:space="0" w:color="auto"/>
      </w:divBdr>
    </w:div>
    <w:div w:id="179178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umlazy.finn.pl/" TargetMode="External"/><Relationship Id="rId13" Type="http://schemas.openxmlformats.org/officeDocument/2006/relationships/hyperlink" Target="mailto:um@lazy.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gk.pl/polski-lad/edycja-pierwsz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rum@lazy.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wirum@lazy.pl" TargetMode="External"/><Relationship Id="rId4" Type="http://schemas.openxmlformats.org/officeDocument/2006/relationships/settings" Target="settings.xml"/><Relationship Id="rId9" Type="http://schemas.openxmlformats.org/officeDocument/2006/relationships/hyperlink" Target="http://www.bip.umlazy.finn.pl" TargetMode="External"/><Relationship Id="rId14" Type="http://schemas.openxmlformats.org/officeDocument/2006/relationships/hyperlink" Target="mailto:iod@lazy.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A2792-1592-40F2-B859-EF0B35E3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18</Pages>
  <Words>5597</Words>
  <Characters>33588</Characters>
  <Application>Microsoft Office Word</Application>
  <DocSecurity>0</DocSecurity>
  <Lines>279</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Bednorz</dc:creator>
  <cp:lastModifiedBy>Małgorzata Ściślicka</cp:lastModifiedBy>
  <cp:revision>10</cp:revision>
  <cp:lastPrinted>2022-02-25T11:04:00Z</cp:lastPrinted>
  <dcterms:created xsi:type="dcterms:W3CDTF">2022-02-14T08:17:00Z</dcterms:created>
  <dcterms:modified xsi:type="dcterms:W3CDTF">2022-02-25T11:05:00Z</dcterms:modified>
</cp:coreProperties>
</file>